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570" w:rsidRDefault="007C4E21">
      <w:pPr>
        <w:spacing w:line="0" w:lineRule="atLeast"/>
        <w:ind w:right="380"/>
        <w:jc w:val="center"/>
        <w:rPr>
          <w:rFonts w:ascii="Times New Roman" w:eastAsia="Times New Roman" w:hAnsi="Times New Roman"/>
          <w:sz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</w:rPr>
        <w:t>A &amp; U Tibbia College and Hospital</w:t>
      </w:r>
    </w:p>
    <w:p w:rsidR="006D0570" w:rsidRDefault="006D0570">
      <w:pPr>
        <w:spacing w:line="32" w:lineRule="exact"/>
        <w:rPr>
          <w:rFonts w:ascii="Times New Roman" w:eastAsia="Times New Roman" w:hAnsi="Times New Roman"/>
          <w:sz w:val="24"/>
        </w:rPr>
      </w:pPr>
    </w:p>
    <w:p w:rsidR="006D0570" w:rsidRDefault="007C4E21">
      <w:pPr>
        <w:spacing w:line="0" w:lineRule="atLeast"/>
        <w:ind w:right="380"/>
        <w:jc w:val="center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Govt</w:t>
      </w:r>
      <w:proofErr w:type="spellEnd"/>
      <w:r>
        <w:rPr>
          <w:rFonts w:ascii="Times New Roman" w:eastAsia="Times New Roman" w:hAnsi="Times New Roman"/>
          <w:sz w:val="28"/>
        </w:rPr>
        <w:t xml:space="preserve"> of NCT of Delhi</w:t>
      </w:r>
    </w:p>
    <w:p w:rsidR="006D0570" w:rsidRDefault="007C4E21">
      <w:pPr>
        <w:spacing w:line="227" w:lineRule="auto"/>
        <w:ind w:right="380"/>
        <w:jc w:val="center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KarolBah</w:t>
      </w:r>
      <w:proofErr w:type="spellEnd"/>
      <w:r>
        <w:rPr>
          <w:rFonts w:ascii="Times New Roman" w:eastAsia="Times New Roman" w:hAnsi="Times New Roman"/>
          <w:sz w:val="28"/>
        </w:rPr>
        <w:t>, New Delhi-110005</w:t>
      </w:r>
    </w:p>
    <w:p w:rsidR="006D0570" w:rsidRDefault="007C4E21">
      <w:pPr>
        <w:jc w:val="center"/>
        <w:rPr>
          <w:b/>
          <w:bCs/>
          <w:sz w:val="21"/>
          <w:szCs w:val="21"/>
          <w:highlight w:val="cyan"/>
          <w:lang w:val="en-GB"/>
        </w:rPr>
      </w:pPr>
      <w:r>
        <w:rPr>
          <w:b/>
          <w:bCs/>
          <w:sz w:val="21"/>
          <w:szCs w:val="21"/>
          <w:highlight w:val="cyan"/>
          <w:lang w:val="en-GB"/>
        </w:rPr>
        <w:t>List of Teaching Staff (</w:t>
      </w:r>
      <w:proofErr w:type="spellStart"/>
      <w:r>
        <w:rPr>
          <w:b/>
          <w:bCs/>
          <w:sz w:val="21"/>
          <w:szCs w:val="21"/>
          <w:highlight w:val="cyan"/>
          <w:lang w:val="en-GB"/>
        </w:rPr>
        <w:t>Ayurved</w:t>
      </w:r>
      <w:proofErr w:type="spellEnd"/>
      <w:r>
        <w:rPr>
          <w:b/>
          <w:bCs/>
          <w:sz w:val="21"/>
          <w:szCs w:val="21"/>
          <w:highlight w:val="cyan"/>
          <w:lang w:val="en-GB"/>
        </w:rPr>
        <w:t>)</w:t>
      </w:r>
    </w:p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b/>
          <w:bCs/>
          <w:sz w:val="24"/>
          <w:szCs w:val="24"/>
          <w:highlight w:val="yellow"/>
          <w:lang w:val="en-GB"/>
        </w:rPr>
        <w:t>Sharir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kriya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Dept.</w:t>
      </w:r>
    </w:p>
    <w:p w:rsidR="006D0570" w:rsidRDefault="006D057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Sujata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Rajan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805815" cy="973455"/>
                  <wp:effectExtent l="0" t="0" r="13335" b="17145"/>
                  <wp:docPr id="1" name="Picture 1" descr="IMG-20240630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-20240630-WA00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10.07.1973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AYKS00494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DBCP/A/6883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B.A.M.S., M.D., Ph.D. (Scholar)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 w:rsidR="003235C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Principal</w:t>
            </w:r>
            <w:proofErr w:type="spellEnd"/>
            <w:proofErr w:type="gramEnd"/>
            <w:r w:rsidR="003235C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(Ayurveda)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02/09/2008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Experience:-</w:t>
            </w:r>
            <w:proofErr w:type="gramEnd"/>
            <w:r w:rsidR="003235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years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+91-9818473595, 9354925026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bidi="hi-IN"/>
              </w:rPr>
              <w:t>sujataa.rajan@gmail.com</w:t>
            </w:r>
          </w:p>
        </w:tc>
        <w:tc>
          <w:tcPr>
            <w:tcW w:w="5341" w:type="dxa"/>
          </w:tcPr>
          <w:p w:rsidR="006D0570" w:rsidRDefault="007C4E21">
            <w:pPr>
              <w:pStyle w:val="TableParagraph"/>
              <w:spacing w:before="1"/>
              <w:rPr>
                <w:sz w:val="22"/>
              </w:rPr>
            </w:pPr>
            <w:r>
              <w:rPr>
                <w:b/>
                <w:bCs/>
                <w:sz w:val="24"/>
                <w:szCs w:val="24"/>
              </w:rPr>
              <w:t>Name:</w:t>
            </w:r>
            <w:r>
              <w:rPr>
                <w:sz w:val="24"/>
                <w:szCs w:val="24"/>
              </w:rPr>
              <w:t xml:space="preserve"> Dr. </w:t>
            </w:r>
            <w:r>
              <w:rPr>
                <w:sz w:val="22"/>
              </w:rPr>
              <w:t>Dr. S</w:t>
            </w:r>
            <w:proofErr w:type="spellStart"/>
            <w:r>
              <w:rPr>
                <w:sz w:val="22"/>
                <w:lang w:val="en-GB"/>
              </w:rPr>
              <w:t>rikanta</w:t>
            </w:r>
            <w:proofErr w:type="spellEnd"/>
            <w:r>
              <w:rPr>
                <w:sz w:val="22"/>
              </w:rPr>
              <w:t>.K</w:t>
            </w:r>
            <w:proofErr w:type="spellStart"/>
            <w:r>
              <w:rPr>
                <w:sz w:val="22"/>
                <w:lang w:val="en-GB"/>
              </w:rPr>
              <w:t>umar</w:t>
            </w:r>
            <w:proofErr w:type="spellEnd"/>
            <w:r>
              <w:rPr>
                <w:sz w:val="22"/>
              </w:rPr>
              <w:t xml:space="preserve"> Panda</w:t>
            </w:r>
          </w:p>
          <w:p w:rsidR="006D0570" w:rsidRDefault="007C4E21">
            <w:pPr>
              <w:pStyle w:val="TableParagraph"/>
              <w:spacing w:before="1"/>
              <w:rPr>
                <w:sz w:val="22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760730" cy="878205"/>
                  <wp:effectExtent l="0" t="0" r="1270" b="17145"/>
                  <wp:docPr id="4" name="Picture 4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ind w:firstLineChars="50" w:firstLine="120"/>
              <w:rPr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2"/>
              </w:rPr>
              <w:t>06/04/1970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Teachers code – AYSS01203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no - DBCP-A/5801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Edu qualification – M.D.(AY.), Ph.D. (AY.)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Designation - Professor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Date of joining - 26/07/2001 </w:t>
            </w:r>
          </w:p>
          <w:p w:rsidR="006D0570" w:rsidRDefault="003235CD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Experience – 25</w:t>
            </w:r>
            <w:r w:rsidR="007C4E2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years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Contact no - 9871553996 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Email id – drspanda79@gmail.com 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Gugulothu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Ramesh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24.06.1988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937260" cy="858520"/>
                  <wp:effectExtent l="0" t="0" r="15240" b="17780"/>
                  <wp:docPr id="2123835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35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AKS00535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891/A/2013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M.D., Ph.D. (Scholar)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Assistant professor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13.04.2023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years 6 Months 20 Days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9502108464/7989283869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ramayush7@gmail.com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Neha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Rawat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14.09.1992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96925" cy="1022350"/>
                  <wp:effectExtent l="0" t="0" r="3175" b="6350"/>
                  <wp:docPr id="1700135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351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AYKS00805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DBCP/A/8876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B.A.M.S, M.D.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Assistant professor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13.04.2023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years 4 Months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9560753705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neharawat.in@gmail.com</w:t>
              </w:r>
            </w:hyperlink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jc w:val="both"/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Dept.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Rachana-Sharir</w:t>
      </w:r>
      <w:proofErr w:type="spellEnd"/>
    </w:p>
    <w:p w:rsidR="006D0570" w:rsidRDefault="006D057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Name</w:t>
            </w:r>
            <w:r>
              <w:rPr>
                <w:lang w:val="en-GB"/>
              </w:rPr>
              <w:tab/>
              <w:t xml:space="preserve">  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Amit </w:t>
            </w:r>
            <w:proofErr w:type="spellStart"/>
            <w:r>
              <w:rPr>
                <w:lang w:val="en-GB"/>
              </w:rPr>
              <w:t>kumar</w:t>
            </w:r>
            <w:proofErr w:type="spellEnd"/>
            <w:r>
              <w:rPr>
                <w:lang w:val="en-GB"/>
              </w:rPr>
              <w:t xml:space="preserve"> Sharma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 xml:space="preserve">  05/05/1974</w:t>
            </w:r>
          </w:p>
          <w:p w:rsidR="006D0570" w:rsidRDefault="007C4E21">
            <w:pPr>
              <w:rPr>
                <w:rFonts w:ascii="Arial" w:eastAsiaTheme="minorHAnsi" w:hAnsi="Arial" w:cs="Arial"/>
                <w:sz w:val="24"/>
                <w:szCs w:val="24"/>
                <w:lang w:bidi="hi-IN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814705" cy="640715"/>
                  <wp:effectExtent l="0" t="0" r="4445" b="6985"/>
                  <wp:docPr id="6" name="Picture 6" descr="C:\Users\sarang ingle\Desktop\Dr Am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sarang ingle\Desktop\Dr Am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Teacher Code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AYRS000623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Reg. No.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DPCP/A-6959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B.A.M.S., M.D.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Designation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Professor &amp;HOD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05/08/2008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Experience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20 Years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Contact No.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9873253822/9354925020</w:t>
            </w:r>
          </w:p>
          <w:p w:rsidR="006D0570" w:rsidRDefault="007C4E21">
            <w:pPr>
              <w:rPr>
                <w:rFonts w:ascii="Arial" w:eastAsiaTheme="minorHAnsi" w:hAnsi="Arial" w:cs="Arial"/>
                <w:sz w:val="24"/>
                <w:szCs w:val="24"/>
                <w:lang w:val="en-GB" w:bidi="hi-IN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lastRenderedPageBreak/>
              <w:t>Email-id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Amitdr1974@gmail.com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Name</w:t>
            </w:r>
            <w:r>
              <w:rPr>
                <w:lang w:val="en-GB"/>
              </w:rPr>
              <w:tab/>
              <w:t xml:space="preserve">  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Sarang</w:t>
            </w:r>
            <w:proofErr w:type="spellEnd"/>
            <w:r>
              <w:rPr>
                <w:lang w:val="en-GB"/>
              </w:rPr>
              <w:t xml:space="preserve"> V. Ingle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 xml:space="preserve">  29/05/1983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93115" cy="770255"/>
                  <wp:effectExtent l="0" t="0" r="6985" b="10795"/>
                  <wp:docPr id="7" name="Picture 7" descr="C:\Users\sarang ingle\pd scan\Sarang\Sarang colo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sarang ingle\pd scan\Sarang\Sarang colou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0" t="15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Teacher Code</w:t>
            </w:r>
            <w:r>
              <w:rPr>
                <w:lang w:val="en-GB"/>
              </w:rPr>
              <w:tab/>
              <w:t>AYRS000624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I-51529-A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>B.A.M.S., M.D.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31/05/2016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>13 Years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9970194682/9354925049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Email-id</w:t>
            </w:r>
            <w:r>
              <w:rPr>
                <w:lang w:val="en-GB"/>
              </w:rPr>
              <w:tab/>
              <w:t>Sarang2905@gmail.com</w:t>
            </w:r>
          </w:p>
        </w:tc>
      </w:tr>
    </w:tbl>
    <w:p w:rsidR="00720FC3" w:rsidRDefault="00720FC3" w:rsidP="00720FC3">
      <w:pPr>
        <w:rPr>
          <w:lang w:val="en-GB"/>
        </w:rPr>
      </w:pPr>
      <w:r>
        <w:rPr>
          <w:lang w:val="en-GB"/>
        </w:rPr>
        <w:lastRenderedPageBreak/>
        <w:t>3.</w:t>
      </w:r>
    </w:p>
    <w:p w:rsidR="00720FC3" w:rsidRPr="00720FC3" w:rsidRDefault="00720FC3" w:rsidP="00720FC3">
      <w:pPr>
        <w:rPr>
          <w:b/>
          <w:sz w:val="22"/>
          <w:lang w:val="en-GB"/>
        </w:rPr>
      </w:pPr>
      <w:r w:rsidRPr="00720FC3">
        <w:rPr>
          <w:b/>
          <w:sz w:val="22"/>
          <w:lang w:val="en-GB"/>
        </w:rPr>
        <w:t xml:space="preserve">Name </w:t>
      </w:r>
      <w:proofErr w:type="spellStart"/>
      <w:r w:rsidRPr="00720FC3">
        <w:rPr>
          <w:b/>
          <w:sz w:val="22"/>
          <w:lang w:val="en-GB"/>
        </w:rPr>
        <w:t>Dr.</w:t>
      </w:r>
      <w:proofErr w:type="spellEnd"/>
      <w:r w:rsidRPr="00720FC3">
        <w:rPr>
          <w:b/>
          <w:sz w:val="22"/>
          <w:lang w:val="en-GB"/>
        </w:rPr>
        <w:t xml:space="preserve"> MILIND DESHMUKH </w:t>
      </w:r>
    </w:p>
    <w:p w:rsidR="006D0570" w:rsidRPr="00720FC3" w:rsidRDefault="00720FC3" w:rsidP="00720FC3">
      <w:pPr>
        <w:rPr>
          <w:b/>
          <w:sz w:val="22"/>
          <w:lang w:val="en-GB"/>
        </w:rPr>
      </w:pPr>
      <w:r w:rsidRPr="00720FC3">
        <w:rPr>
          <w:b/>
          <w:sz w:val="22"/>
          <w:lang w:val="en-GB"/>
        </w:rPr>
        <w:t>Date of Birth 13/02/1987</w:t>
      </w:r>
    </w:p>
    <w:p w:rsidR="00720FC3" w:rsidRDefault="00720FC3">
      <w:pPr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6B8D0752" wp14:editId="00A4AC7F">
            <wp:extent cx="3022600" cy="1752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11" t="33142" r="36079" b="31678"/>
                    <a:stretch/>
                  </pic:blipFill>
                  <pic:spPr bwMode="auto">
                    <a:xfrm>
                      <a:off x="0" y="0"/>
                      <a:ext cx="3034088" cy="175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570" w:rsidRDefault="007C4E21">
      <w:pPr>
        <w:numPr>
          <w:ilvl w:val="0"/>
          <w:numId w:val="11"/>
        </w:numPr>
        <w:rPr>
          <w:b/>
          <w:bCs/>
          <w:sz w:val="24"/>
          <w:szCs w:val="24"/>
          <w:highlight w:val="yellow"/>
          <w:lang w:val="en-GB"/>
        </w:rPr>
      </w:pPr>
      <w:r>
        <w:rPr>
          <w:b/>
          <w:bCs/>
          <w:sz w:val="24"/>
          <w:szCs w:val="24"/>
          <w:highlight w:val="yellow"/>
          <w:lang w:val="en-GB"/>
        </w:rPr>
        <w:t xml:space="preserve">Department of Sanskrit , Samhita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Evam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Siddhant</w:t>
      </w:r>
      <w:proofErr w:type="spellEnd"/>
    </w:p>
    <w:p w:rsidR="006D0570" w:rsidRDefault="006D0570">
      <w:pPr>
        <w:rPr>
          <w:b/>
          <w:bCs/>
          <w:sz w:val="24"/>
          <w:szCs w:val="24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Name </w:t>
            </w:r>
            <w:r>
              <w:rPr>
                <w:b/>
                <w:bCs/>
                <w:lang w:val="en-GB"/>
              </w:rPr>
              <w:tab/>
              <w:t>DR NISHI ARORA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15.08.1973</w:t>
            </w:r>
          </w:p>
          <w:p w:rsidR="006D0570" w:rsidRDefault="007C4E21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u w:color="000000"/>
                <w:lang w:val="en-IN" w:eastAsia="en-IN"/>
              </w:rPr>
              <w:drawing>
                <wp:inline distT="0" distB="0" distL="0" distR="0">
                  <wp:extent cx="725805" cy="930275"/>
                  <wp:effectExtent l="0" t="0" r="17145" b="3175"/>
                  <wp:docPr id="1073741825" name="officeArt object" descr="Document 6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 descr="Document 64_1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30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Teacher Code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AYSS01202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Reg. No.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8185DBCP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proofErr w:type="spellStart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Edu.Qualification</w:t>
            </w:r>
            <w:proofErr w:type="spellEnd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 xml:space="preserve">BAMS, </w:t>
            </w:r>
            <w:proofErr w:type="spellStart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MD,Ph.D</w:t>
            </w:r>
            <w:proofErr w:type="spellEnd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.(Samhita)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Designation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 xml:space="preserve"> Professor &amp; HOD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Date of Joining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19.03.2000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Experience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Over 23 years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Contact No.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9871050255,8076015386</w:t>
            </w:r>
          </w:p>
          <w:p w:rsidR="006D0570" w:rsidRDefault="007C4E21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Email id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nishiarora_doc@yahoo.co.in</w:t>
            </w:r>
          </w:p>
          <w:p w:rsidR="006D0570" w:rsidRDefault="006D0570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en-GB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 xml:space="preserve">Name </w:t>
            </w:r>
            <w:r>
              <w:rPr>
                <w:lang w:val="en-GB"/>
              </w:rPr>
              <w:tab/>
              <w:t xml:space="preserve">DR SANGEETA </w:t>
            </w:r>
            <w:proofErr w:type="spellStart"/>
            <w:r>
              <w:rPr>
                <w:lang w:val="en-GB"/>
              </w:rPr>
              <w:t>MISHRADate</w:t>
            </w:r>
            <w:proofErr w:type="spellEnd"/>
            <w:r>
              <w:rPr>
                <w:lang w:val="en-GB"/>
              </w:rPr>
              <w:t xml:space="preserve"> of Birth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DOB          23/05/1984</w:t>
            </w:r>
          </w:p>
          <w:p w:rsidR="006D0570" w:rsidRDefault="007C4E21">
            <w:pPr>
              <w:rPr>
                <w:rFonts w:ascii="Calibri" w:eastAsia="SimSun" w:hAnsi="Calibri" w:cs="Times New Roman"/>
                <w:sz w:val="22"/>
                <w:lang w:bidi="hi-IN"/>
              </w:rPr>
            </w:pPr>
            <w:r>
              <w:rPr>
                <w:rFonts w:ascii="Calibri" w:eastAsia="SimSun" w:hAnsi="Calibri" w:cs="Times New Roman"/>
                <w:noProof/>
                <w:sz w:val="22"/>
                <w:lang w:val="en-IN" w:eastAsia="en-IN"/>
              </w:rPr>
              <w:drawing>
                <wp:inline distT="0" distB="0" distL="0" distR="0">
                  <wp:extent cx="666750" cy="858520"/>
                  <wp:effectExtent l="0" t="0" r="0" b="17780"/>
                  <wp:docPr id="2" name="Picture 1" descr="C:\Users\HP\Desktop\DSC_7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HP\Desktop\DSC_7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Teacher Code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AYSS00912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Reg. No.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 xml:space="preserve">49647 </w:t>
            </w:r>
          </w:p>
          <w:p w:rsidR="006D0570" w:rsidRDefault="007C4E21">
            <w:pPr>
              <w:ind w:left="1540" w:hangingChars="700" w:hanging="1540"/>
              <w:rPr>
                <w:rFonts w:ascii="Calibri" w:eastAsia="SimSun" w:hAnsi="Calibri"/>
                <w:sz w:val="22"/>
                <w:lang w:val="en-GB"/>
              </w:rPr>
            </w:pPr>
            <w:proofErr w:type="spellStart"/>
            <w:r>
              <w:rPr>
                <w:rFonts w:ascii="Calibri" w:eastAsia="SimSun" w:hAnsi="Calibri"/>
                <w:sz w:val="22"/>
                <w:lang w:val="en-GB"/>
              </w:rPr>
              <w:t>Edu.Qualification</w:t>
            </w:r>
            <w:proofErr w:type="spellEnd"/>
            <w:r>
              <w:rPr>
                <w:rFonts w:ascii="Calibri" w:eastAsia="SimSun" w:hAnsi="Calibri"/>
                <w:sz w:val="22"/>
                <w:lang w:val="en-GB"/>
              </w:rPr>
              <w:tab/>
              <w:t>BAMS, MD (Samhita</w:t>
            </w:r>
            <w:proofErr w:type="gramStart"/>
            <w:r>
              <w:rPr>
                <w:rFonts w:ascii="Calibri" w:eastAsia="SimSun" w:hAnsi="Calibri"/>
                <w:sz w:val="22"/>
                <w:lang w:val="en-GB"/>
              </w:rPr>
              <w:t>),  Ph.D.</w:t>
            </w:r>
            <w:proofErr w:type="gramEnd"/>
            <w:r>
              <w:rPr>
                <w:rFonts w:ascii="Calibri" w:eastAsia="SimSun" w:hAnsi="Calibri"/>
                <w:sz w:val="22"/>
                <w:lang w:val="en-GB"/>
              </w:rPr>
              <w:t>(Samhita), MA (Sanskrit)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Designation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Date of Joining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08/04/2016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Experience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10 years 2 month 16days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Contact No.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9354925052</w:t>
            </w:r>
          </w:p>
          <w:p w:rsidR="006D0570" w:rsidRDefault="007C4E21">
            <w:pPr>
              <w:rPr>
                <w:rFonts w:ascii="Calibri" w:eastAsia="SimSun" w:hAnsi="Calibri" w:cs="Times New Roman"/>
                <w:sz w:val="22"/>
                <w:lang w:val="en-GB" w:bidi="hi-IN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Email id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sangeetayash.mishra@gmail.com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rPr>
                <w:rFonts w:ascii="Times New Roman" w:eastAsia="SimSun" w:hAnsi="Times New Roman" w:cs="Times New Roman"/>
                <w:sz w:val="13"/>
                <w:szCs w:val="13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bidi="ar"/>
              </w:rPr>
              <w:t>Name</w:t>
            </w:r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en-GB" w:bidi="ar"/>
              </w:rPr>
              <w:t xml:space="preserve">: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en-GB" w:bidi="ar"/>
              </w:rPr>
              <w:t>Dr.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bidi="ar"/>
              </w:rPr>
              <w:t xml:space="preserve"> KOUSIK DAS MAHAPATRA</w:t>
            </w:r>
            <w:r>
              <w:rPr>
                <w:rFonts w:ascii="Times New Roman" w:eastAsia="SimSun" w:hAnsi="Times New Roman" w:cs="Times New Roman"/>
                <w:sz w:val="13"/>
                <w:szCs w:val="13"/>
                <w:lang w:bidi="ar"/>
              </w:rPr>
              <w:t>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Date of Birth 30.12.1976</w:t>
            </w:r>
          </w:p>
          <w:p w:rsidR="006D0570" w:rsidRDefault="007C4E21">
            <w:pPr>
              <w:rPr>
                <w:rFonts w:ascii="Times New Roman" w:eastAsia="SimSun" w:hAnsi="Times New Roman" w:cs="Times New Roman"/>
                <w:sz w:val="22"/>
                <w:lang w:val="en-GB" w:bidi="hi-IN"/>
              </w:rPr>
            </w:pPr>
            <w:r>
              <w:rPr>
                <w:rFonts w:ascii="Times New Roman" w:eastAsia="SimSun" w:hAnsi="Times New Roman" w:cs="Times New Roman"/>
                <w:noProof/>
                <w:sz w:val="22"/>
                <w:lang w:val="en-IN" w:eastAsia="en-IN"/>
              </w:rPr>
              <w:drawing>
                <wp:inline distT="0" distB="0" distL="114300" distR="114300">
                  <wp:extent cx="953135" cy="976630"/>
                  <wp:effectExtent l="0" t="0" r="18415" b="13970"/>
                  <wp:docPr id="3" name="Picture 3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Teacher Code AYSS01199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Reg. No. 11397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Edu. Qualification BAMS, MD, PhD, MA Sanskrit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Designation Assistant professor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Date of Joining 16.9.2010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Experience 17 years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Contact No. 9582464064</w:t>
            </w:r>
          </w:p>
          <w:p w:rsidR="006D0570" w:rsidRDefault="007C4E21">
            <w:pPr>
              <w:rPr>
                <w:rFonts w:ascii="Times New Roman" w:eastAsia="SimSun" w:hAnsi="Times New Roman" w:cs="Times New Roman"/>
                <w:sz w:val="22"/>
                <w:lang w:val="en-GB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Email-id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GB" w:bidi="ar"/>
              </w:rPr>
              <w:t xml:space="preserve">  </w:t>
            </w:r>
            <w:hyperlink r:id="rId17" w:anchor="inbox/_blank" w:tgtFrame="https://mail.google.com/mail/u/0/" w:history="1">
              <w:r>
                <w:rPr>
                  <w:rFonts w:ascii="Times New Roman" w:eastAsia="SimSun" w:hAnsi="Times New Roman" w:cs="Times New Roman"/>
                  <w:color w:val="1155CC"/>
                  <w:sz w:val="24"/>
                  <w:szCs w:val="24"/>
                  <w:lang w:bidi="hi-IN"/>
                </w:rPr>
                <w:t>drkdmahapatra@gmail.com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Mukta</w:t>
            </w:r>
            <w:proofErr w:type="spellEnd"/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Sachdeva</w:t>
            </w:r>
            <w:proofErr w:type="spellEnd"/>
          </w:p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DOB: 12/08/1972</w:t>
            </w:r>
          </w:p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noProof/>
                <w:sz w:val="22"/>
                <w:lang w:val="en-IN" w:eastAsia="en-IN"/>
              </w:rPr>
              <w:drawing>
                <wp:inline distT="0" distB="0" distL="114300" distR="114300">
                  <wp:extent cx="764540" cy="909320"/>
                  <wp:effectExtent l="0" t="0" r="16510" b="5080"/>
                  <wp:docPr id="5" name="Picture 5" descr="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icture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Teachers code: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Edu:  M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A (Sanskrit) </w:t>
            </w:r>
          </w:p>
          <w:p w:rsidR="006D0570" w:rsidRDefault="007C4E21">
            <w:pPr>
              <w:ind w:left="120"/>
              <w:rPr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 xml:space="preserve">Designation: 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Lecturer 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</w:rPr>
            </w:pP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Moulika</w:t>
            </w:r>
            <w:proofErr w:type="spellEnd"/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Siddhanta</w:t>
            </w:r>
            <w:proofErr w:type="spellEnd"/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Date of joining:27-1-2003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Exp:21yrs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Contact no:9013320845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Emaild-muktasachdeva72@gmail.com</w:t>
            </w:r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b/>
          <w:bCs/>
          <w:sz w:val="22"/>
          <w:szCs w:val="22"/>
          <w:highlight w:val="yellow"/>
          <w:lang w:val="en-GB"/>
        </w:rPr>
      </w:pPr>
      <w:r>
        <w:rPr>
          <w:b/>
          <w:bCs/>
          <w:sz w:val="22"/>
          <w:szCs w:val="22"/>
          <w:highlight w:val="yellow"/>
          <w:lang w:val="en-GB"/>
        </w:rPr>
        <w:t xml:space="preserve">Department of Rog </w:t>
      </w:r>
      <w:proofErr w:type="spellStart"/>
      <w:r>
        <w:rPr>
          <w:b/>
          <w:bCs/>
          <w:sz w:val="22"/>
          <w:szCs w:val="22"/>
          <w:highlight w:val="yellow"/>
          <w:lang w:val="en-GB"/>
        </w:rPr>
        <w:t>Nidan</w:t>
      </w:r>
      <w:proofErr w:type="spellEnd"/>
    </w:p>
    <w:p w:rsidR="006D0570" w:rsidRDefault="006D0570">
      <w:pPr>
        <w:rPr>
          <w:b/>
          <w:bCs/>
          <w:sz w:val="22"/>
          <w:szCs w:val="22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Name</w:t>
            </w:r>
            <w:r>
              <w:rPr>
                <w:lang w:val="en-GB"/>
              </w:rPr>
              <w:tab/>
              <w:t xml:space="preserve">                Vaidya (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) </w:t>
            </w:r>
            <w:proofErr w:type="spellStart"/>
            <w:r>
              <w:rPr>
                <w:lang w:val="en-GB"/>
              </w:rPr>
              <w:t>Neelam</w:t>
            </w:r>
            <w:proofErr w:type="spellEnd"/>
            <w:r>
              <w:rPr>
                <w:lang w:val="en-GB"/>
              </w:rPr>
              <w:t xml:space="preserve"> Gupta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13.05.1981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eastAsiaTheme="minorHAnsi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866775" cy="857885"/>
                  <wp:effectExtent l="0" t="0" r="9525" b="18415"/>
                  <wp:docPr id="482413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132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Teacher Code</w:t>
            </w:r>
            <w:r>
              <w:rPr>
                <w:lang w:val="en-GB"/>
              </w:rPr>
              <w:tab/>
              <w:t>AYRN00482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BCP(UP) 50250/ central R. 105619/ 15181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>BAMS, CRAV, MD, Diploma in Yoga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Head of Department &amp; Associate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31.03.2016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 xml:space="preserve">12 </w:t>
            </w:r>
            <w:proofErr w:type="spellStart"/>
            <w:r>
              <w:rPr>
                <w:lang w:val="en-GB"/>
              </w:rPr>
              <w:t>yrs</w:t>
            </w:r>
            <w:proofErr w:type="spellEnd"/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9354925051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Email-id</w:t>
            </w:r>
            <w:r>
              <w:rPr>
                <w:lang w:val="en-GB"/>
              </w:rPr>
              <w:tab/>
              <w:t>neelamsri08@gmail.com</w:t>
            </w:r>
          </w:p>
          <w:p w:rsidR="006D0570" w:rsidRDefault="006D0570">
            <w:pPr>
              <w:rPr>
                <w:lang w:val="en-GB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Name</w:t>
            </w:r>
            <w:r>
              <w:rPr>
                <w:lang w:val="en-GB"/>
              </w:rPr>
              <w:tab/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Nimisha</w:t>
            </w:r>
            <w:proofErr w:type="spellEnd"/>
            <w:r>
              <w:rPr>
                <w:lang w:val="en-GB"/>
              </w:rPr>
              <w:t xml:space="preserve"> Mishra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20/12/1982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Photo</w:t>
            </w:r>
          </w:p>
          <w:p w:rsidR="006D0570" w:rsidRDefault="006D0570">
            <w:pPr>
              <w:rPr>
                <w:lang w:val="en-GB"/>
              </w:rPr>
            </w:pP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Teacher Code</w:t>
            </w:r>
            <w:r>
              <w:rPr>
                <w:lang w:val="en-GB"/>
              </w:rPr>
              <w:tab/>
              <w:t>AYRN00657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54100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 xml:space="preserve">BAMS, MD, PhD (Rog </w:t>
            </w:r>
            <w:proofErr w:type="spellStart"/>
            <w:r>
              <w:rPr>
                <w:lang w:val="en-GB"/>
              </w:rPr>
              <w:t>Nidan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evum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Vikriti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Vigyan</w:t>
            </w:r>
            <w:proofErr w:type="spellEnd"/>
            <w:r>
              <w:rPr>
                <w:lang w:val="en-GB"/>
              </w:rPr>
              <w:t>)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>9 years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8368428783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Email-id</w:t>
            </w:r>
            <w:r>
              <w:rPr>
                <w:lang w:val="en-GB"/>
              </w:rPr>
              <w:tab/>
              <w:t>nimishamishra22@gov.in</w:t>
            </w:r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</w:pPr>
      <w:r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  <w:t xml:space="preserve">Department of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  <w:t>Swasthavritta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  <w:t xml:space="preserve"> and Yoga</w:t>
      </w:r>
    </w:p>
    <w:p w:rsidR="006D0570" w:rsidRDefault="006D0570">
      <w:p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6D0570">
            <w:pPr>
              <w:widowControl/>
              <w:shd w:val="clear" w:color="auto" w:fill="FFFFFF"/>
              <w:jc w:val="left"/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</w:pP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Name: Dr.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Shilpa</w:t>
            </w:r>
            <w:proofErr w:type="spellEnd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Shankarrao</w:t>
            </w:r>
            <w:proofErr w:type="spellEnd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Walkikar</w:t>
            </w:r>
            <w:proofErr w:type="spellEnd"/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eastAsia="Calibri" w:hAnsi="Arial" w:cs="Arial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bidi="hi-IN"/>
              </w:rPr>
              <w:cr/>
              <w:t xml:space="preserve"> </w:t>
            </w:r>
            <w:r>
              <w:rPr>
                <w:b/>
                <w:bCs/>
                <w:noProof/>
                <w:lang w:val="en-IN" w:eastAsia="en-IN"/>
              </w:rPr>
              <w:drawing>
                <wp:inline distT="0" distB="0" distL="114300" distR="114300">
                  <wp:extent cx="854710" cy="922655"/>
                  <wp:effectExtent l="0" t="0" r="2540" b="10795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Date of Birth: 12/08/1985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Photo: enclosed as an attachment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Teacher Code: AYSV00445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Reg. No.: I- 56707-A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Edu </w:t>
            </w:r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Qualification: BAMS, MD, </w:t>
            </w:r>
            <w:proofErr w:type="spellStart"/>
            <w:proofErr w:type="gramStart"/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PhD,NDDY</w:t>
            </w:r>
            <w:proofErr w:type="spellEnd"/>
            <w:proofErr w:type="gramEnd"/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Designation: Associate Professor</w:t>
            </w:r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and HOD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Date of Joining:28/08/2017</w:t>
            </w:r>
          </w:p>
          <w:p w:rsidR="006D0570" w:rsidRDefault="003235CD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Experience: 14 </w:t>
            </w:r>
            <w:proofErr w:type="gramStart"/>
            <w:r w:rsidR="007C4E21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years</w:t>
            </w:r>
            <w:proofErr w:type="gramEnd"/>
            <w:r w:rsidR="007C4E21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total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Contact no.: 9354925053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Email ID: </w:t>
            </w:r>
            <w:hyperlink r:id="rId21" w:anchor="inbox/_blank" w:tgtFrame="https://mail.google.com/mail/u/0/" w:history="1">
              <w:r>
                <w:rPr>
                  <w:rStyle w:val="Hyperlink"/>
                  <w:rFonts w:ascii="Arial" w:eastAsia="SimSun" w:hAnsi="Arial" w:cs="Arial"/>
                  <w:b/>
                  <w:bCs/>
                  <w:color w:val="1155CC"/>
                  <w:sz w:val="24"/>
                  <w:szCs w:val="24"/>
                  <w:shd w:val="clear" w:color="auto" w:fill="FFFFFF"/>
                </w:rPr>
                <w:t>shilpawalkikar.22@delhi.gov.in</w:t>
              </w:r>
            </w:hyperlink>
          </w:p>
          <w:p w:rsidR="006D0570" w:rsidRDefault="006D0570">
            <w:pPr>
              <w:rPr>
                <w:rFonts w:ascii="Times New Roman" w:eastAsia="Calibri" w:hAnsi="Times New Roman" w:cs="Times New Roman"/>
                <w:b/>
                <w:bCs/>
                <w:highlight w:val="yellow"/>
                <w:lang w:val="en-GB" w:bidi="hi-IN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Ankita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 xml:space="preserve"> rai</w:t>
            </w:r>
          </w:p>
          <w:p w:rsidR="006D0570" w:rsidRDefault="007C4E2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06120" cy="854710"/>
                  <wp:effectExtent l="0" t="0" r="17780" b="2540"/>
                  <wp:docPr id="1026" name="Picture 1" descr="Copy of 9776F51B-FC8C-41A8-AEED-64611E7AE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" descr="Copy of 9776F51B-FC8C-41A8-AEED-64611E7AE104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6D0570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07-12-1994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Applied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DBCP/A/9023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Bams,Md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),PhD(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Sch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3 Years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7701841478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Drankita712@gmail.com</w:t>
            </w:r>
          </w:p>
        </w:tc>
      </w:tr>
    </w:tbl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Davyaguna</w:t>
      </w:r>
      <w:proofErr w:type="spellEnd"/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vigyan</w:t>
      </w:r>
      <w:proofErr w:type="spellEnd"/>
    </w:p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8"/>
        <w:gridCol w:w="5772"/>
      </w:tblGrid>
      <w:tr w:rsidR="00487045" w:rsidTr="00FB19BA">
        <w:tc>
          <w:tcPr>
            <w:tcW w:w="10682" w:type="dxa"/>
            <w:gridSpan w:val="2"/>
          </w:tcPr>
          <w:p w:rsidR="00487045" w:rsidRDefault="00487045" w:rsidP="00487045">
            <w:pPr>
              <w:tabs>
                <w:tab w:val="left" w:pos="3795"/>
              </w:tabs>
              <w:rPr>
                <w:rFonts w:ascii="Times New Roman" w:eastAsia="Calibri" w:hAnsi="Times New Roman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114300" distR="114300" wp14:anchorId="4B7E2E0D" wp14:editId="42B97C91">
                  <wp:extent cx="6810163" cy="16287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3369" t="34244" r="23043" b="37867"/>
                          <a:stretch/>
                        </pic:blipFill>
                        <pic:spPr bwMode="auto">
                          <a:xfrm>
                            <a:off x="0" y="0"/>
                            <a:ext cx="6813745" cy="16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7045" w:rsidRDefault="00487045" w:rsidP="00487045">
            <w:pPr>
              <w:tabs>
                <w:tab w:val="left" w:pos="3795"/>
              </w:tabs>
              <w:rPr>
                <w:rFonts w:ascii="Times New Roman" w:eastAsia="Calibri" w:hAnsi="Times New Roman"/>
                <w:lang w:val="en-GB"/>
              </w:rPr>
            </w:pP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Rajesh Sharma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Default="007C4E21">
            <w:pPr>
              <w:numPr>
                <w:ilvl w:val="0"/>
                <w:numId w:val="12"/>
              </w:num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 (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>).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Experience-23 Years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Pr="00720FC3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DOB 26/11/1970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Name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Shalini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Varshney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(Associate Professor)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lang w:val="en-GB"/>
              </w:rPr>
              <w:tab/>
              <w:t>01.03.1976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33425" cy="775970"/>
                  <wp:effectExtent l="0" t="0" r="0" b="0"/>
                  <wp:docPr id="1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1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lang w:val="en-GB"/>
              </w:rPr>
              <w:tab/>
              <w:t>AYDG01002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Reg. No.</w:t>
            </w:r>
            <w:r>
              <w:rPr>
                <w:rFonts w:ascii="Times New Roman" w:eastAsia="Calibri" w:hAnsi="Times New Roman"/>
                <w:lang w:val="en-GB"/>
              </w:rPr>
              <w:tab/>
              <w:t>59009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lastRenderedPageBreak/>
              <w:t>Edu. Qualification</w:t>
            </w:r>
            <w:r>
              <w:rPr>
                <w:rFonts w:ascii="Times New Roman" w:eastAsia="Calibri" w:hAnsi="Times New Roman"/>
                <w:lang w:val="en-GB"/>
              </w:rPr>
              <w:tab/>
              <w:t>B.A.M.S., MD (AYU), CRAV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lang w:val="en-GB"/>
              </w:rPr>
              <w:tab/>
              <w:t>13.04.2016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lang w:val="en-GB"/>
              </w:rPr>
              <w:tab/>
              <w:t>16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Contact No.</w:t>
            </w:r>
            <w:r>
              <w:rPr>
                <w:rFonts w:ascii="Times New Roman" w:eastAsia="Calibri" w:hAnsi="Times New Roman"/>
                <w:lang w:val="en-GB"/>
              </w:rPr>
              <w:tab/>
              <w:t>9354925050, 9897536348</w:t>
            </w:r>
          </w:p>
          <w:p w:rsidR="006D0570" w:rsidRDefault="007C4E21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Email-id</w:t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shalinidr.v7@gmail.com, </w:t>
            </w:r>
            <w:hyperlink r:id="rId25" w:history="1">
              <w:r>
                <w:rPr>
                  <w:rStyle w:val="Hyperlink"/>
                  <w:rFonts w:ascii="Times New Roman" w:eastAsia="Calibri" w:hAnsi="Times New Roman"/>
                  <w:lang w:val="en-GB"/>
                </w:rPr>
                <w:t>shalinivarshney.22@delhi.gov.in</w:t>
              </w:r>
            </w:hyperlink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Fonts w:ascii="Times New Roman" w:eastAsia="Calibri" w:hAnsi="Times New Roman"/>
                <w:lang w:val="en-GB"/>
              </w:rPr>
            </w:pPr>
          </w:p>
          <w:p w:rsidR="006D0570" w:rsidRDefault="006D0570">
            <w:pPr>
              <w:rPr>
                <w:rFonts w:ascii="Times New Roman" w:eastAsia="Calibri" w:hAnsi="Times New Roman"/>
                <w:lang w:val="en-GB"/>
              </w:rPr>
            </w:pPr>
          </w:p>
        </w:tc>
        <w:bookmarkStart w:id="1" w:name="_GoBack"/>
        <w:bookmarkEnd w:id="1"/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lastRenderedPageBreak/>
              <w:t xml:space="preserve">Name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Banshidhar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Behera</w:t>
            </w:r>
            <w:proofErr w:type="spell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       16.06.1974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73405" cy="673735"/>
                  <wp:effectExtent l="0" t="0" r="17145" b="12065"/>
                  <wp:docPr id="18652300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3009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Teacher Code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AYDG00979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Reg.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4865, Orissa State Council of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Ayurvedic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Medicine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Edu. Qualification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M.D., </w:t>
            </w:r>
            <w:proofErr w:type="spellStart"/>
            <w:proofErr w:type="gramStart"/>
            <w:r>
              <w:rPr>
                <w:rFonts w:ascii="Times New Roman" w:eastAsia="Calibri" w:hAnsi="Times New Roman"/>
                <w:lang w:val="en-GB"/>
              </w:rPr>
              <w:t>Ph.D</w:t>
            </w:r>
            <w:proofErr w:type="spellEnd"/>
            <w:proofErr w:type="gramEnd"/>
            <w:r>
              <w:rPr>
                <w:rFonts w:ascii="Times New Roman" w:eastAsia="Calibri" w:hAnsi="Times New Roman"/>
                <w:lang w:val="en-GB"/>
              </w:rPr>
              <w:t>, PGDCR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Designation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Joining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31.03.2016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Experience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16.5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Contact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9414458895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Email-id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hyperlink r:id="rId27" w:history="1">
              <w:r w:rsidR="00720FC3" w:rsidRPr="004F46A4">
                <w:rPr>
                  <w:rStyle w:val="Hyperlink"/>
                  <w:rFonts w:ascii="Times New Roman" w:eastAsia="Calibri" w:hAnsi="Times New Roman"/>
                  <w:lang w:val="en-GB"/>
                </w:rPr>
                <w:t>drbanshi@rediffmail.com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Name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Monika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Tyagi</w:t>
            </w:r>
            <w:proofErr w:type="spell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Birth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20.11.1980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114300" distR="114300">
                  <wp:extent cx="495300" cy="638175"/>
                  <wp:effectExtent l="0" t="0" r="0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Teacher Code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AYDG01154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Reg.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49216, Board of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ayurvedic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and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unani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tibbi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systems of Medicine, UP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Edu. Qualification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BAMS, MD, PhD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Designation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Assistant professor 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Joining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17.09.2010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Experience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15 years 7 months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Contact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9354925054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Email-id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dr.monika0@gmail.com</w:t>
            </w:r>
          </w:p>
        </w:tc>
      </w:tr>
    </w:tbl>
    <w:p w:rsidR="006D0570" w:rsidRDefault="006D0570">
      <w:p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Ras</w:t>
      </w:r>
      <w:proofErr w:type="gram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-shastra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Bhaishajyakalpana</w:t>
      </w:r>
      <w:proofErr w:type="spellEnd"/>
    </w:p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D0570">
        <w:tc>
          <w:tcPr>
            <w:tcW w:w="10682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Name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BASAVARAJ S. HIREMATH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lang w:val="en-GB"/>
              </w:rPr>
              <w:tab/>
              <w:t>05/04/1973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Photo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noProof/>
                <w:lang w:val="en-IN" w:eastAsia="en-IN"/>
              </w:rPr>
              <w:drawing>
                <wp:inline distT="0" distB="0" distL="114300" distR="114300">
                  <wp:extent cx="537845" cy="56896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157" r="9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lang w:val="en-GB"/>
              </w:rPr>
              <w:tab/>
              <w:t>AYRB01186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Registration No.</w:t>
            </w:r>
            <w:r>
              <w:rPr>
                <w:rFonts w:ascii="Times New Roman" w:eastAsia="Calibri" w:hAnsi="Times New Roman"/>
                <w:lang w:val="en-GB"/>
              </w:rPr>
              <w:tab/>
              <w:t>DBCP/A/6961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Edu Qualification</w:t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MD. </w:t>
            </w:r>
            <w:proofErr w:type="spellStart"/>
            <w:proofErr w:type="gramStart"/>
            <w:r>
              <w:rPr>
                <w:rFonts w:ascii="Times New Roman" w:eastAsia="Calibri" w:hAnsi="Times New Roman"/>
                <w:lang w:val="en-GB"/>
              </w:rPr>
              <w:t>Ph.D</w:t>
            </w:r>
            <w:proofErr w:type="spellEnd"/>
            <w:proofErr w:type="gram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lang w:val="en-GB"/>
              </w:rPr>
              <w:tab/>
              <w:t>24/11/2008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lang w:val="en-GB"/>
              </w:rPr>
              <w:tab/>
              <w:t>PG - 2 Years, UG- 23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Contact No</w:t>
            </w:r>
            <w:r>
              <w:rPr>
                <w:rFonts w:ascii="Times New Roman" w:eastAsia="Calibri" w:hAnsi="Times New Roman"/>
                <w:lang w:val="en-GB"/>
              </w:rPr>
              <w:tab/>
              <w:t>9354925022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>Email ID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hyperlink r:id="rId30" w:history="1">
              <w:r w:rsidR="00720FC3" w:rsidRPr="004F46A4">
                <w:rPr>
                  <w:rStyle w:val="Hyperlink"/>
                  <w:rFonts w:ascii="Times New Roman" w:eastAsia="Calibri" w:hAnsi="Times New Roman"/>
                  <w:lang w:val="en-GB"/>
                </w:rPr>
                <w:t>Manikya_2004@rediffmail.com</w:t>
              </w:r>
            </w:hyperlink>
          </w:p>
        </w:tc>
      </w:tr>
    </w:tbl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Agadtantra</w:t>
      </w:r>
      <w:proofErr w:type="spellEnd"/>
      <w:proofErr w:type="gram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evam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Vidhivaidyaka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Dr Kiran R Nimbalkar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07/12/1974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806450" cy="699770"/>
                  <wp:effectExtent l="0" t="0" r="12700" b="5080"/>
                  <wp:docPr id="19" name="Picture 19" descr="171974633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171974633128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AYAT00325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DBCP/A/6958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B.A.M.S. M.D.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05/02/2009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18 years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9354925021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raynim2012@gmail.com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Kishor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Shivaji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Chaudhari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01/06/1985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45465" cy="699770"/>
                  <wp:effectExtent l="0" t="0" r="6985" b="5080"/>
                  <wp:docPr id="20" name="Picture 20" descr="E:\Biodata\Passportsize photograph\Copy of 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E:\Biodata\Passportsize photograph\Copy of 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AYAT00126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GBI-24333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B.A.M.S. M.D.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01/12/2023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11 years 05 months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9408681047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kishorayurved@gmail.com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lastRenderedPageBreak/>
        <w:t>Dept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Strirog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Prasyti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tantra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- Nil</w:t>
      </w:r>
    </w:p>
    <w:p w:rsidR="006D0570" w:rsidRDefault="006D0570">
      <w:p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Dept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Kaumarabhritya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- Bal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Roga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</w:p>
    <w:p w:rsidR="006D0570" w:rsidRDefault="006D0570">
      <w:p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highlight w:val="yellow"/>
                <w:lang w:val="en-GB"/>
              </w:rPr>
              <w:t>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Bhagwan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Sahaya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Sharma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19-09-1969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127125" cy="993775"/>
                  <wp:effectExtent l="0" t="0" r="15875" b="15875"/>
                  <wp:docPr id="37" name="Picture 37" descr="C:\Users\dell\Desktop\IMG-2024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:\Users\dell\Desktop\IMG-2024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AYKB00610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DBCP7080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Kaumarbhritya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), PhD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11-04-2001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25 Years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9868092246, 93549250367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</w:t>
            </w:r>
            <w:hyperlink r:id="rId34" w:history="1">
              <w:r w:rsidR="00CA4903" w:rsidRPr="00B91972">
                <w:rPr>
                  <w:rStyle w:val="Hyperlink"/>
                  <w:rFonts w:ascii="Arial" w:hAnsi="Arial"/>
                  <w:b/>
                  <w:bCs/>
                  <w:sz w:val="24"/>
                  <w:szCs w:val="24"/>
                  <w:lang w:val="en-GB"/>
                </w:rPr>
                <w:t>vaidyabhagwan@gmail.com</w:t>
              </w:r>
            </w:hyperlink>
          </w:p>
        </w:tc>
      </w:tr>
      <w:tr w:rsidR="006D0570">
        <w:tc>
          <w:tcPr>
            <w:tcW w:w="5341" w:type="dxa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Mukesh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Kumar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Meena</w:t>
            </w:r>
            <w:proofErr w:type="spellEnd"/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07-05-1989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25805" cy="777240"/>
                  <wp:effectExtent l="0" t="0" r="17145" b="3810"/>
                  <wp:docPr id="38" name="Picture 38" descr="C:\Users\dell\Desktop\IMG-202406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:\Users\dell\Desktop\IMG-202406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5" t="5688" r="11241" b="9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AYKB01218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25830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Kaumarbhritya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07-11-2023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 Years</w:t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9220037123</w:t>
            </w:r>
            <w:r w:rsidR="007C4E21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Email-id-drmukeshmeenabhu@gmail.com</w:t>
            </w:r>
          </w:p>
        </w:tc>
        <w:tc>
          <w:tcPr>
            <w:tcW w:w="5341" w:type="dxa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Details of Faculties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 xml:space="preserve">Dr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Sonam</w:t>
            </w:r>
            <w:proofErr w:type="spellEnd"/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22.09.1991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72795" cy="680720"/>
                  <wp:effectExtent l="0" t="0" r="8255" b="5080"/>
                  <wp:docPr id="39" name="Picture 39" descr="C:\Users\Dell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:\Users\Dell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Teacher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CodE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AYKB01166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DBCP/A/8583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BAMS, 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.), </w:t>
            </w:r>
            <w:proofErr w:type="gram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PhD.(</w:t>
            </w:r>
            <w:proofErr w:type="gram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Sch.)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16.02.2024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Fresh</w:t>
            </w:r>
          </w:p>
          <w:p w:rsidR="006D0570" w:rsidRDefault="00F4159D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9220037140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sonamayutibbia@gmail.com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  <w:t xml:space="preserve">Department of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  <w:t>Panchakarma</w:t>
      </w:r>
      <w:proofErr w:type="spellEnd"/>
    </w:p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Manoj k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Shamkuwar</w:t>
            </w:r>
            <w:proofErr w:type="spellEnd"/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01.08.1973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eastAsiaTheme="minorHAnsi"/>
                <w:noProof/>
                <w:lang w:val="en-IN" w:eastAsia="en-IN"/>
              </w:rPr>
              <w:drawing>
                <wp:inline distT="0" distB="0" distL="0" distR="0">
                  <wp:extent cx="763270" cy="740410"/>
                  <wp:effectExtent l="0" t="0" r="17780" b="2540"/>
                  <wp:docPr id="1849840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409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AYUPK00571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DBCP/A/6881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MD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Panchakarma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), PhD, PhD-2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Sch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Professor and Medical Superintendent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17.09.2008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24 Years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9354925019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hyperlink r:id="rId38" w:history="1">
              <w:r>
                <w:rPr>
                  <w:rStyle w:val="Hyperlink"/>
                  <w:rFonts w:ascii="Times New Roman" w:hAnsi="Times New Roman"/>
                  <w:b/>
                  <w:bCs/>
                  <w:sz w:val="22"/>
                  <w:szCs w:val="22"/>
                  <w:lang w:val="en-GB"/>
                </w:rPr>
                <w:t>manoj_1873@yahoo.co.in</w:t>
              </w:r>
            </w:hyperlink>
          </w:p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6D0570">
        <w:tc>
          <w:tcPr>
            <w:tcW w:w="5341" w:type="dxa"/>
          </w:tcPr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Nitin Jindal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20/06/1978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eastAsiaTheme="minorHAnsi"/>
                <w:noProof/>
                <w:lang w:val="en-IN" w:eastAsia="en-IN"/>
              </w:rPr>
              <w:drawing>
                <wp:inline distT="0" distB="0" distL="0" distR="0">
                  <wp:extent cx="491490" cy="621665"/>
                  <wp:effectExtent l="0" t="0" r="3810" b="6985"/>
                  <wp:docPr id="21" name="Picture 21" descr="C:\Users\Administrator\Desktop\nitin new photo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Administrator\Desktop\nitin new photo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AYPK0668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DBCP/A/6960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MD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Panchakarma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16-02-2016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15 years 10 months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9811765501</w:t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nitjin2005@gmail.com</w:t>
            </w:r>
          </w:p>
        </w:tc>
        <w:tc>
          <w:tcPr>
            <w:tcW w:w="5341" w:type="dxa"/>
          </w:tcPr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Dr.Shruti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Balabhim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Joshi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13/01/1991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686435" cy="562610"/>
                  <wp:effectExtent l="0" t="0" r="18415" b="889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AYPK01199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32527A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BAMS, </w:t>
            </w:r>
            <w:proofErr w:type="gram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MD ,</w:t>
            </w:r>
            <w:proofErr w:type="gram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MA(YOGASHASTRA)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Assistant professor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25/09/2023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Teaching- 1 year 9 months till date,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Medical officer 10months,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SRF - CCRAS POST COVID PROJECT-6 MONTHS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8277610531</w:t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shrutijoshi1391@gmail.com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  <w:lang w:val="en-GB"/>
              </w:rPr>
              <w:t xml:space="preserve"> 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 xml:space="preserve"> of Kaychikitsa</w:t>
      </w:r>
    </w:p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6"/>
        <w:gridCol w:w="5346"/>
      </w:tblGrid>
      <w:tr w:rsidR="006D0570" w:rsidTr="00A26A46">
        <w:trPr>
          <w:trHeight w:val="3241"/>
        </w:trPr>
        <w:tc>
          <w:tcPr>
            <w:tcW w:w="5147" w:type="dxa"/>
          </w:tcPr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062AC75" wp14:editId="647EBD86">
                  <wp:extent cx="2647950" cy="2247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30384" t="13001" r="29772" b="26835"/>
                          <a:stretch/>
                        </pic:blipFill>
                        <pic:spPr bwMode="auto">
                          <a:xfrm>
                            <a:off x="0" y="0"/>
                            <a:ext cx="26479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6D39A049" wp14:editId="56C6FA3E">
                  <wp:extent cx="3028950" cy="22498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9811" t="13512" r="29471" b="15491"/>
                          <a:stretch/>
                        </pic:blipFill>
                        <pic:spPr bwMode="auto">
                          <a:xfrm>
                            <a:off x="0" y="0"/>
                            <a:ext cx="3038487" cy="225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0" w:rsidTr="00A26A46">
        <w:trPr>
          <w:trHeight w:val="5479"/>
        </w:trPr>
        <w:tc>
          <w:tcPr>
            <w:tcW w:w="5147" w:type="dxa"/>
          </w:tcPr>
          <w:tbl>
            <w:tblPr>
              <w:tblStyle w:val="TableGrid"/>
              <w:tblW w:w="4205" w:type="dxa"/>
              <w:tblLook w:val="04A0" w:firstRow="1" w:lastRow="0" w:firstColumn="1" w:lastColumn="0" w:noHBand="0" w:noVBand="1"/>
            </w:tblPr>
            <w:tblGrid>
              <w:gridCol w:w="1537"/>
              <w:gridCol w:w="3384"/>
            </w:tblGrid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Name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DR. UMESH PATIL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Birth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07/04/1984</w:t>
                  </w:r>
                </w:p>
              </w:tc>
            </w:tr>
            <w:tr w:rsidR="007C4E21" w:rsidTr="00A26A46">
              <w:trPr>
                <w:trHeight w:val="1181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Photo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A7B01C1" wp14:editId="4BFF0BCD">
                        <wp:extent cx="600075" cy="800100"/>
                        <wp:effectExtent l="0" t="0" r="9525" b="0"/>
                        <wp:docPr id="18219397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859" cy="814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4E21" w:rsidRPr="00CF4D44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Teacher Code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CF4D4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CF4D4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AYKC00177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Reg. No.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50303 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Edu. Qualification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BAMS, MD (AYU), P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h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D(KAYACHIKITSA)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Designation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ASSISTANT PROFESSOR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Joining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02/04/2024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Total Experience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8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 YEARS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10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 MONTHS</w:t>
                  </w:r>
                </w:p>
              </w:tc>
            </w:tr>
            <w:tr w:rsidR="007C4E21" w:rsidRPr="007C77F8" w:rsidTr="00A26A46">
              <w:trPr>
                <w:trHeight w:val="274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Contact No.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9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220037120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Email-id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u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meshpatil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.22@delhi.gov.in</w:t>
                  </w:r>
                </w:p>
              </w:tc>
            </w:tr>
          </w:tbl>
          <w:p w:rsidR="006D0570" w:rsidRDefault="006D0570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51AD769F" wp14:editId="6A237B19">
                  <wp:extent cx="3133725" cy="24288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26515" t="13766" r="26333" b="35503"/>
                          <a:stretch/>
                        </pic:blipFill>
                        <pic:spPr bwMode="auto">
                          <a:xfrm>
                            <a:off x="0" y="0"/>
                            <a:ext cx="31337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tbl>
            <w:tblPr>
              <w:tblStyle w:val="TableGrid"/>
              <w:tblW w:w="4213" w:type="dxa"/>
              <w:tblLook w:val="04A0" w:firstRow="1" w:lastRow="0" w:firstColumn="1" w:lastColumn="0" w:noHBand="0" w:noVBand="1"/>
            </w:tblPr>
            <w:tblGrid>
              <w:gridCol w:w="1537"/>
              <w:gridCol w:w="3583"/>
            </w:tblGrid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lastRenderedPageBreak/>
                    <w:t>Name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DR. RASHMI TOKAS RANA</w:t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Birth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08/08/1989</w:t>
                  </w:r>
                </w:p>
              </w:tc>
            </w:tr>
            <w:tr w:rsidR="007C4E21" w:rsidRPr="00841E04" w:rsidTr="00A26A46">
              <w:trPr>
                <w:trHeight w:val="9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Photo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6B1092F0" wp14:editId="75E1E656">
                        <wp:extent cx="514350" cy="661308"/>
                        <wp:effectExtent l="0" t="0" r="0" b="5715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32957" cy="685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Teacher Code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AYKC04114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Reg. No.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60796 </w:t>
                  </w:r>
                </w:p>
              </w:tc>
            </w:tr>
            <w:tr w:rsidR="007C4E21" w:rsidRPr="00841E04" w:rsidTr="00A26A46">
              <w:trPr>
                <w:trHeight w:val="865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Edu. Qualification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BAMS, MD (AYU)</w:t>
                  </w:r>
                </w:p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PhD (KAYACHIKITSA) - pursuing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Designation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ASSISTANT PROFESSOR</w:t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Joining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30/04/2024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Experience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1 YEAR 07 MONTHS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Contact No.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9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220037135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Email-id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487045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hyperlink r:id="rId46" w:history="1">
                    <w:r w:rsidR="007C4E21" w:rsidRPr="00FD3F54">
                      <w:rPr>
                        <w:rStyle w:val="Hyperlink"/>
                        <w:b/>
                        <w:bCs/>
                        <w:sz w:val="24"/>
                        <w:szCs w:val="24"/>
                        <w:lang w:val="en-GB"/>
                      </w:rPr>
                      <w:t>rashmitokasrana.22@delhi.gov.in</w:t>
                    </w:r>
                  </w:hyperlink>
                </w:p>
              </w:tc>
            </w:tr>
          </w:tbl>
          <w:p w:rsidR="006D0570" w:rsidRDefault="006D0570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</w:tc>
      </w:tr>
    </w:tbl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Shalyatantra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</w:p>
    <w:tbl>
      <w:tblPr>
        <w:tblW w:w="10008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790"/>
        <w:gridCol w:w="2610"/>
        <w:gridCol w:w="2700"/>
      </w:tblGrid>
      <w:tr w:rsidR="00A26A46" w:rsidRPr="00A26A46" w:rsidTr="00720FC3">
        <w:trPr>
          <w:trHeight w:val="506"/>
        </w:trPr>
        <w:tc>
          <w:tcPr>
            <w:tcW w:w="1908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4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279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Dr.</w:t>
            </w:r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Dr</w:t>
            </w:r>
            <w:proofErr w:type="spellEnd"/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Praveen</w:t>
            </w:r>
            <w:r w:rsidRPr="00A26A46">
              <w:rPr>
                <w:rFonts w:ascii="Arial" w:eastAsia="Arial" w:hAnsi="Arial" w:cs="Arial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kumar</w:t>
            </w:r>
            <w:proofErr w:type="spellEnd"/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Chaudhary</w:t>
            </w:r>
          </w:p>
        </w:tc>
        <w:tc>
          <w:tcPr>
            <w:tcW w:w="261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Dr.Prashant</w:t>
            </w:r>
            <w:proofErr w:type="spellEnd"/>
            <w:r w:rsidRPr="00A26A46">
              <w:rPr>
                <w:rFonts w:ascii="Calibri" w:eastAsia="Arial" w:hAnsi="Arial" w:cs="Arial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L.</w:t>
            </w:r>
            <w:r w:rsidRPr="00A26A46">
              <w:rPr>
                <w:rFonts w:ascii="Calibri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Rasale</w:t>
            </w:r>
          </w:p>
        </w:tc>
        <w:tc>
          <w:tcPr>
            <w:tcW w:w="270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Dr.Santosh</w:t>
            </w:r>
            <w:proofErr w:type="spellEnd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 xml:space="preserve">  R. </w:t>
            </w: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Naik</w:t>
            </w:r>
            <w:proofErr w:type="spellEnd"/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Date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of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 xml:space="preserve"> Birth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10/03/1970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18/06/1982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01/11/1985</w:t>
            </w:r>
          </w:p>
        </w:tc>
      </w:tr>
      <w:tr w:rsidR="00A26A46" w:rsidRPr="00A26A46" w:rsidTr="00720FC3">
        <w:trPr>
          <w:trHeight w:val="1500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Photo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6"/>
              <w:rPr>
                <w:rFonts w:ascii="Times New Roman" w:eastAsia="Arial" w:hAnsi="Arial" w:cs="Arial"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51005397" wp14:editId="14939ABB">
                  <wp:extent cx="807262" cy="937926"/>
                  <wp:effectExtent l="0" t="0" r="0" b="0"/>
                  <wp:docPr id="13" name="Image 1" descr="Dr Praveen Choudhary - YouTu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Dr Praveen Choudhary - YouTub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62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56"/>
              <w:rPr>
                <w:rFonts w:ascii="Times New Roman" w:eastAsia="Arial" w:hAnsi="Arial" w:cs="Arial"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7DA3A75C" wp14:editId="0A5873CE">
                  <wp:extent cx="863628" cy="912780"/>
                  <wp:effectExtent l="0" t="0" r="0" b="0"/>
                  <wp:docPr id="14" name="Image 2" descr="C:\Users\ADMIN\Desktop\downloa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ADMIN\Desktop\download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28" cy="91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56"/>
              <w:rPr>
                <w:rFonts w:ascii="Times New Roman" w:eastAsia="Arial" w:hAnsi="Arial" w:cs="Arial"/>
                <w:noProof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7E5F5137" wp14:editId="29BBB1B4">
                  <wp:extent cx="831769" cy="938254"/>
                  <wp:effectExtent l="0" t="0" r="6985" b="0"/>
                  <wp:docPr id="17" name="Picture 17" descr="C:\Users\ADMIN\Desktop\IMG-202502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502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16" cy="95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46" w:rsidRPr="00A26A46" w:rsidTr="00720FC3">
        <w:trPr>
          <w:trHeight w:val="321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Teacher</w:t>
            </w:r>
            <w:r w:rsidRPr="00A26A46">
              <w:rPr>
                <w:rFonts w:ascii="Arial" w:eastAsia="Arial" w:hAnsi="Arial" w:cs="Arial"/>
                <w:color w:val="FFFF00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Code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AYUST01332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AYUST01561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AYST01329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Registration</w:t>
            </w:r>
            <w:r w:rsidRPr="00A26A46">
              <w:rPr>
                <w:rFonts w:ascii="Arial" w:eastAsia="Arial" w:hAnsi="Arial" w:cs="Arial"/>
                <w:color w:val="FFFF00"/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>No.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DBCP/A/4075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DBCP/A/9164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26030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Edu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Qualification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MS(</w:t>
            </w:r>
            <w:proofErr w:type="spellStart"/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Ayu</w:t>
            </w:r>
            <w:proofErr w:type="spellEnd"/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z w:val="22"/>
                <w:szCs w:val="22"/>
                <w:lang w:eastAsia="en-US"/>
              </w:rPr>
              <w:t>MS,PHD</w:t>
            </w:r>
            <w:r w:rsidRPr="00A26A46">
              <w:rPr>
                <w:rFonts w:ascii="Calibri" w:eastAsia="Arial" w:hAnsi="Arial" w:cs="Arial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(SHALYA)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z w:val="22"/>
                <w:szCs w:val="22"/>
                <w:lang w:eastAsia="en-US"/>
              </w:rPr>
              <w:t>BAMSMS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>Designation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Professor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Associate</w:t>
            </w:r>
            <w:r w:rsidRPr="00A26A46">
              <w:rPr>
                <w:rFonts w:ascii="Calibri" w:eastAsia="Arial" w:hAnsi="Arial" w:cs="Arial"/>
                <w:spacing w:val="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Professor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Asistant</w:t>
            </w:r>
            <w:proofErr w:type="spellEnd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 xml:space="preserve"> Professor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Date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of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Joining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29/03/2001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11-4-</w:t>
            </w: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19/11/2024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>Experience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26</w:t>
            </w:r>
            <w:r w:rsidRPr="00A26A46">
              <w:rPr>
                <w:rFonts w:ascii="Arial" w:eastAsia="Arial" w:hAnsi="Arial" w:cs="Arial"/>
                <w:spacing w:val="-5"/>
                <w:sz w:val="22"/>
                <w:szCs w:val="22"/>
                <w:lang w:eastAsia="en-US"/>
              </w:rPr>
              <w:t>yrs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 xml:space="preserve">16 </w:t>
            </w:r>
            <w:proofErr w:type="spellStart"/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yrs</w:t>
            </w:r>
            <w:proofErr w:type="spellEnd"/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11yrs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Contact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 xml:space="preserve"> No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9968686823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9354925048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922037136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Email</w:t>
            </w: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>ID</w:t>
            </w:r>
          </w:p>
        </w:tc>
        <w:tc>
          <w:tcPr>
            <w:tcW w:w="2790" w:type="dxa"/>
          </w:tcPr>
          <w:p w:rsidR="00A26A46" w:rsidRPr="00A26A46" w:rsidRDefault="00487045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18"/>
                <w:szCs w:val="22"/>
                <w:lang w:eastAsia="en-US"/>
              </w:rPr>
            </w:pPr>
            <w:hyperlink r:id="rId50">
              <w:r w:rsidR="00A26A46" w:rsidRPr="00A26A46">
                <w:rPr>
                  <w:rFonts w:ascii="Arial" w:eastAsia="Arial" w:hAnsi="Arial" w:cs="Arial"/>
                  <w:spacing w:val="-2"/>
                  <w:sz w:val="18"/>
                  <w:szCs w:val="22"/>
                  <w:lang w:eastAsia="en-US"/>
                </w:rPr>
                <w:t>Praveensurgeon9@gmail.com</w:t>
              </w:r>
            </w:hyperlink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18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  <w:t>prashantrasale.22delhi.gov.in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  <w:t>ayurveda0111@gmail.com</w:t>
            </w:r>
          </w:p>
        </w:tc>
      </w:tr>
    </w:tbl>
    <w:p w:rsidR="006D0570" w:rsidRDefault="006D0570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</w:p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Shalakyatantra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Dr.Rajesh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kumar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Chhoker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30/07/1967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6D0570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DBCP/BA/7292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MS(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2001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23yrs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lastRenderedPageBreak/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9868266668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-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lastRenderedPageBreak/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Dr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Haramohan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Moharana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03.02.1975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45795" cy="827405"/>
                  <wp:effectExtent l="0" t="0" r="1905" b="10795"/>
                  <wp:docPr id="31" name="Picture 31" descr="D:\Haramohan\Passport Size photo\Haramo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:\Haramohan\Passport Size photo\Haramo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AYSK00501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DBCP/A/6892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M.S.(Ay.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),   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PhD (Ay.)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Associate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Prof.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07.10.2008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20 years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9711158121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hariom3275@gmail.com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DR. POONAM DHRUV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10/04/1990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679450" cy="800100"/>
                  <wp:effectExtent l="0" t="0" r="6350" b="0"/>
                  <wp:docPr id="34" name="Picture 34" descr="171965317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171965317703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AYSK01180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DBCP/A/8432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BAMS,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MS(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SHALAKYA TANTA)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01 year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9540904293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virgo2714@gmail.com</w:t>
            </w:r>
          </w:p>
        </w:tc>
      </w:tr>
    </w:tbl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</w:p>
    <w:sectPr w:rsidR="006D057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22D8626A"/>
    <w:multiLevelType w:val="singleLevel"/>
    <w:tmpl w:val="22D8626A"/>
    <w:lvl w:ilvl="0">
      <w:start w:val="1"/>
      <w:numFmt w:val="decimal"/>
      <w:suff w:val="space"/>
      <w:lvlText w:val="%1)"/>
      <w:lvlJc w:val="left"/>
    </w:lvl>
  </w:abstractNum>
  <w:abstractNum w:abstractNumId="11" w15:restartNumberingAfterBreak="0">
    <w:nsid w:val="37FBFAF9"/>
    <w:multiLevelType w:val="singleLevel"/>
    <w:tmpl w:val="37FBFAF9"/>
    <w:lvl w:ilvl="0">
      <w:start w:val="13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235CD"/>
    <w:rsid w:val="0033518C"/>
    <w:rsid w:val="003437C2"/>
    <w:rsid w:val="003538A1"/>
    <w:rsid w:val="00377186"/>
    <w:rsid w:val="003A1C03"/>
    <w:rsid w:val="00414627"/>
    <w:rsid w:val="00425D63"/>
    <w:rsid w:val="004643D8"/>
    <w:rsid w:val="00487045"/>
    <w:rsid w:val="00497C24"/>
    <w:rsid w:val="004C7BA5"/>
    <w:rsid w:val="004E7628"/>
    <w:rsid w:val="004F48F2"/>
    <w:rsid w:val="00501B97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6D0570"/>
    <w:rsid w:val="007152D7"/>
    <w:rsid w:val="00720FC3"/>
    <w:rsid w:val="00746C14"/>
    <w:rsid w:val="007C2C59"/>
    <w:rsid w:val="007C4E21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26A46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A4903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159D"/>
    <w:rsid w:val="00F465C5"/>
    <w:rsid w:val="00F5180D"/>
    <w:rsid w:val="00F51B21"/>
    <w:rsid w:val="00F51D87"/>
    <w:rsid w:val="00F8455C"/>
    <w:rsid w:val="18441219"/>
    <w:rsid w:val="27557D1C"/>
    <w:rsid w:val="38A04935"/>
    <w:rsid w:val="58E76FCF"/>
    <w:rsid w:val="648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44B5BB"/>
  <w15:docId w15:val="{69071856-AA2F-4D34-954A-E9A14175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pPr>
      <w:ind w:leftChars="400" w:left="100" w:hangingChars="200" w:hanging="200"/>
    </w:pPr>
  </w:style>
  <w:style w:type="paragraph" w:styleId="List4">
    <w:name w:val="List 4"/>
    <w:basedOn w:val="Normal"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pPr>
      <w:spacing w:after="120"/>
      <w:ind w:leftChars="1000" w:left="21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hyperlink" Target="mailto:shilpawalkikar.22@delhi.gov.in" TargetMode="External"/><Relationship Id="rId34" Type="http://schemas.openxmlformats.org/officeDocument/2006/relationships/hyperlink" Target="mailto:vaidyabhagwan@gmail.com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hyperlink" Target="mailto:Praveensurgeon9@gmail.com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neharawat.in@gmail.co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mailto:drbanshi@rediffmail.com" TargetMode="External"/><Relationship Id="rId30" Type="http://schemas.openxmlformats.org/officeDocument/2006/relationships/hyperlink" Target="mailto:Manikya_2004@rediffmail.com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yperlink" Target="mailto:ramayush7@gmail.com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drkdmahapatra@gmail.com" TargetMode="External"/><Relationship Id="rId25" Type="http://schemas.openxmlformats.org/officeDocument/2006/relationships/hyperlink" Target="mailto:shalinivarshney.22@delhi.gov.in" TargetMode="External"/><Relationship Id="rId33" Type="http://schemas.openxmlformats.org/officeDocument/2006/relationships/image" Target="media/image22.jpeg"/><Relationship Id="rId38" Type="http://schemas.openxmlformats.org/officeDocument/2006/relationships/hyperlink" Target="mailto:manoj_1873@yahoo.co.in" TargetMode="External"/><Relationship Id="rId46" Type="http://schemas.openxmlformats.org/officeDocument/2006/relationships/hyperlink" Target="mailto:rashmitokasrana.22@delhi.gov.in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 Rasale</dc:creator>
  <cp:lastModifiedBy>User</cp:lastModifiedBy>
  <cp:revision>8</cp:revision>
  <dcterms:created xsi:type="dcterms:W3CDTF">2024-04-08T14:11:00Z</dcterms:created>
  <dcterms:modified xsi:type="dcterms:W3CDTF">2026-02-22T09:08:00Z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67BC8E5D2786409AA94E737298142E4F_12</vt:lpwstr>
  </property>
</Properties>
</file>