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0" w:lineRule="atLeast"/>
        <w:ind w:right="380"/>
        <w:jc w:val="center"/>
        <w:rPr>
          <w:rFonts w:ascii="Times New Roman" w:hAnsi="Times New Roman" w:eastAsia="Times New Roman"/>
          <w:sz w:val="28"/>
        </w:rPr>
      </w:pPr>
      <w:bookmarkStart w:id="0" w:name="page1"/>
      <w:bookmarkEnd w:id="0"/>
      <w:r>
        <w:rPr>
          <w:rFonts w:ascii="Times New Roman" w:hAnsi="Times New Roman" w:eastAsia="Times New Roman"/>
          <w:sz w:val="28"/>
        </w:rPr>
        <w:t>A &amp; U Tibbia College and Hospital</w:t>
      </w:r>
    </w:p>
    <w:p>
      <w:pPr>
        <w:spacing w:line="32" w:lineRule="exact"/>
        <w:rPr>
          <w:rFonts w:ascii="Times New Roman" w:hAnsi="Times New Roman" w:eastAsia="Times New Roman"/>
          <w:sz w:val="24"/>
        </w:rPr>
      </w:pPr>
    </w:p>
    <w:p>
      <w:pPr>
        <w:spacing w:line="0" w:lineRule="atLeast"/>
        <w:ind w:right="380"/>
        <w:jc w:val="center"/>
        <w:rPr>
          <w:rFonts w:ascii="Times New Roman" w:hAnsi="Times New Roman" w:eastAsia="Times New Roman"/>
          <w:sz w:val="28"/>
        </w:rPr>
      </w:pPr>
      <w:r>
        <w:rPr>
          <w:rFonts w:ascii="Times New Roman" w:hAnsi="Times New Roman" w:eastAsia="Times New Roman"/>
          <w:sz w:val="28"/>
        </w:rPr>
        <w:t>Govt of NCT of Delhi</w:t>
      </w:r>
    </w:p>
    <w:p>
      <w:pPr>
        <w:spacing w:line="227" w:lineRule="auto"/>
        <w:ind w:right="380"/>
        <w:jc w:val="center"/>
        <w:rPr>
          <w:rFonts w:ascii="Times New Roman" w:hAnsi="Times New Roman" w:eastAsia="Times New Roman"/>
          <w:sz w:val="28"/>
        </w:rPr>
      </w:pPr>
      <w:r>
        <w:rPr>
          <w:rFonts w:ascii="Times New Roman" w:hAnsi="Times New Roman" w:eastAsia="Times New Roman"/>
          <w:sz w:val="28"/>
        </w:rPr>
        <w:t>KarolBah, New Delhi-110005</w:t>
      </w:r>
    </w:p>
    <w:p>
      <w:pPr>
        <w:jc w:val="center"/>
        <w:rPr>
          <w:rFonts w:hint="default"/>
          <w:b/>
          <w:bCs/>
          <w:sz w:val="21"/>
          <w:szCs w:val="21"/>
          <w:highlight w:val="cyan"/>
          <w:lang w:val="en-GB"/>
        </w:rPr>
      </w:pPr>
      <w:r>
        <w:rPr>
          <w:rFonts w:hint="default"/>
          <w:b/>
          <w:bCs/>
          <w:sz w:val="21"/>
          <w:szCs w:val="21"/>
          <w:highlight w:val="cyan"/>
          <w:lang w:val="en-GB"/>
        </w:rPr>
        <w:t>List of Teaching Staff (Ayurved)</w:t>
      </w:r>
    </w:p>
    <w:p>
      <w:pPr>
        <w:rPr>
          <w:rFonts w:hint="default"/>
          <w:lang w:val="en-GB"/>
        </w:rPr>
      </w:pPr>
    </w:p>
    <w:p>
      <w:pPr>
        <w:numPr>
          <w:ilvl w:val="0"/>
          <w:numId w:val="11"/>
        </w:numPr>
        <w:rPr>
          <w:rFonts w:hint="default"/>
          <w:b/>
          <w:bCs/>
          <w:sz w:val="24"/>
          <w:szCs w:val="24"/>
          <w:highlight w:val="yellow"/>
          <w:lang w:val="en-GB"/>
        </w:rPr>
      </w:pPr>
      <w:r>
        <w:rPr>
          <w:rFonts w:hint="default"/>
          <w:b/>
          <w:bCs/>
          <w:sz w:val="24"/>
          <w:szCs w:val="24"/>
          <w:highlight w:val="yellow"/>
          <w:lang w:val="en-GB"/>
        </w:rPr>
        <w:t>Sharir kriya Dept.</w:t>
      </w:r>
    </w:p>
    <w:p>
      <w:pPr>
        <w:rPr>
          <w:rFonts w:hint="default"/>
          <w:lang w:val="en-GB"/>
        </w:rPr>
      </w:pP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341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41" w:type="dxa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Name: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Dr. Sujata Rajan</w:t>
            </w:r>
          </w:p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GB"/>
              </w:rPr>
              <w:drawing>
                <wp:inline distT="0" distB="0" distL="114300" distR="114300">
                  <wp:extent cx="805815" cy="973455"/>
                  <wp:effectExtent l="0" t="0" r="13335" b="17145"/>
                  <wp:docPr id="1" name="Picture 1" descr="IMG-20240630-WA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-20240630-WA00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815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Date of Birth: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10.07.1973</w:t>
            </w:r>
          </w:p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Teachers Code: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AYKS00494</w:t>
            </w:r>
          </w:p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Reg No: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DBCP/A/6883</w:t>
            </w:r>
          </w:p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Edu. Qualification: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B.A.M.S., M.D., Ph.D. (Scholar) Kriya Sharira</w:t>
            </w:r>
          </w:p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Designation: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Vice- 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principal, Academic Head (Ayurveda), Associate Professor</w:t>
            </w:r>
          </w:p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Date of Joining: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02/09/2008</w:t>
            </w:r>
          </w:p>
          <w:p>
            <w:pPr>
              <w:spacing w:line="240" w:lineRule="auto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Experience:-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GB"/>
              </w:rPr>
              <w:t xml:space="preserve"> 19 years</w:t>
            </w:r>
          </w:p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Contact No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+91-9818473595, 9354925026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Email ID: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70C0"/>
                <w:sz w:val="24"/>
                <w:szCs w:val="24"/>
                <w:u w:val="single"/>
                <w:lang w:bidi="hi-IN"/>
              </w:rPr>
              <w:t>sujataa.rajan@gmail.com</w:t>
            </w:r>
          </w:p>
        </w:tc>
        <w:tc>
          <w:tcPr>
            <w:tcW w:w="5341" w:type="dxa"/>
          </w:tcPr>
          <w:p>
            <w:pPr>
              <w:pStyle w:val="249"/>
              <w:spacing w:before="1"/>
              <w:rPr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Name: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Dr. </w:t>
            </w:r>
            <w:r>
              <w:rPr>
                <w:sz w:val="22"/>
              </w:rPr>
              <w:t>Dr. S</w:t>
            </w:r>
            <w:r>
              <w:rPr>
                <w:rFonts w:hint="default"/>
                <w:sz w:val="22"/>
                <w:lang w:val="en-GB"/>
              </w:rPr>
              <w:t>rikanta</w:t>
            </w:r>
            <w:r>
              <w:rPr>
                <w:sz w:val="22"/>
              </w:rPr>
              <w:t>.K</w:t>
            </w:r>
            <w:r>
              <w:rPr>
                <w:rFonts w:hint="default"/>
                <w:sz w:val="22"/>
                <w:lang w:val="en-GB"/>
              </w:rPr>
              <w:t>umar</w:t>
            </w:r>
            <w:r>
              <w:rPr>
                <w:sz w:val="22"/>
              </w:rPr>
              <w:t xml:space="preserve"> Panda</w:t>
            </w:r>
          </w:p>
          <w:p>
            <w:pPr>
              <w:pStyle w:val="249"/>
              <w:spacing w:before="1"/>
              <w:rPr>
                <w:sz w:val="22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GB"/>
              </w:rPr>
              <w:drawing>
                <wp:inline distT="0" distB="0" distL="114300" distR="114300">
                  <wp:extent cx="760730" cy="878205"/>
                  <wp:effectExtent l="0" t="0" r="1270" b="17145"/>
                  <wp:docPr id="4" name="Picture 4" descr="Pictur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icture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730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120" w:firstLineChars="50"/>
              <w:rPr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Date of Birth: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sz w:val="22"/>
              </w:rPr>
              <w:t>06/04/1970</w:t>
            </w:r>
          </w:p>
          <w:p>
            <w:pPr>
              <w:ind w:firstLine="120" w:firstLineChars="50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>Teachers code – AYSS01203</w:t>
            </w:r>
          </w:p>
          <w:p>
            <w:pPr>
              <w:ind w:firstLine="120" w:firstLineChars="50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 xml:space="preserve"> Reg no - DBCP-A/5801</w:t>
            </w:r>
          </w:p>
          <w:p>
            <w:pPr>
              <w:ind w:firstLine="120" w:firstLineChars="50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 xml:space="preserve"> Edu qualification – M.D.(AY.), Ph.D. (AY.) </w:t>
            </w:r>
          </w:p>
          <w:p>
            <w:pPr>
              <w:ind w:firstLine="120" w:firstLineChars="50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 xml:space="preserve">Designation - Professor </w:t>
            </w:r>
          </w:p>
          <w:p>
            <w:pPr>
              <w:ind w:firstLine="120" w:firstLineChars="50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 xml:space="preserve">Date of joining - 26/07/2001 </w:t>
            </w:r>
          </w:p>
          <w:p>
            <w:pPr>
              <w:ind w:firstLine="120" w:firstLineChars="50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 xml:space="preserve">Experience – 24 years </w:t>
            </w:r>
          </w:p>
          <w:p>
            <w:pPr>
              <w:ind w:firstLine="120" w:firstLineChars="50"/>
              <w:rPr>
                <w:rFonts w:hint="default" w:ascii="Times New Roman" w:hAnsi="Times New Roman" w:eastAsia="SimSu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 xml:space="preserve">Contact no - 9871553996 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SimSun" w:cs="Times New Roman"/>
                <w:sz w:val="24"/>
                <w:szCs w:val="24"/>
              </w:rPr>
              <w:t xml:space="preserve">Email id – drspanda79@gmail.com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41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Name: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Dr. Gugulothu Ramesh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Date of Birth: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24.06.1988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937260" cy="858520"/>
                  <wp:effectExtent l="0" t="0" r="15240" b="17780"/>
                  <wp:docPr id="21238356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383569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Teachers Code: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AKS00535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Reg No: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891/A/2013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Edu. Qualification: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M.D., Ph.D. (Scholar) Kriya Sharira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Designation: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Assistant professor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Date of Joining: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13.04.2023 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Experience: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 years 6 Months 20 Days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Contact No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9502108464/7989283869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Email ID: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fldChar w:fldCharType="begin"/>
            </w:r>
            <w:r>
              <w:instrText xml:space="preserve"> HYPERLINK "mailto:ramayush7@gmail.com" </w:instrText>
            </w:r>
            <w:r>
              <w:fldChar w:fldCharType="separate"/>
            </w:r>
            <w:r>
              <w:rPr>
                <w:rStyle w:val="51"/>
                <w:rFonts w:ascii="Times New Roman" w:hAnsi="Times New Roman" w:cs="Times New Roman"/>
                <w:sz w:val="24"/>
                <w:szCs w:val="24"/>
                <w:lang w:val="en-US"/>
              </w:rPr>
              <w:t>ramayush7@gmail.com</w:t>
            </w:r>
            <w:r>
              <w:rPr>
                <w:rStyle w:val="51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5341" w:type="dxa"/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Name: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Dr. Neha Rawat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Date of Birth: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14.09.1992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>
                  <wp:extent cx="796925" cy="1022350"/>
                  <wp:effectExtent l="0" t="0" r="3175" b="6350"/>
                  <wp:docPr id="17001351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1351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Teachers Code: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AYKS00805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Reg No: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DBCP/A/8876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Edu. Qualification: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B.A.M.S, M.D. (Kriya Sharira)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Designation: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Assistant professor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Date of Joining: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13.04.2023 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Experience: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 years 4 Months 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Contact No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9560753705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Email ID: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fldChar w:fldCharType="begin"/>
            </w:r>
            <w:r>
              <w:instrText xml:space="preserve"> HYPERLINK "mailto:neharawat.in@gmail.com" </w:instrText>
            </w:r>
            <w:r>
              <w:fldChar w:fldCharType="separate"/>
            </w:r>
            <w:r>
              <w:rPr>
                <w:rStyle w:val="51"/>
                <w:rFonts w:ascii="Times New Roman" w:hAnsi="Times New Roman" w:cs="Times New Roman"/>
                <w:sz w:val="24"/>
                <w:szCs w:val="24"/>
                <w:lang w:val="en-US"/>
              </w:rPr>
              <w:t>neharawat.in@gmail.com</w:t>
            </w:r>
            <w:r>
              <w:rPr>
                <w:rStyle w:val="51"/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</w:p>
        </w:tc>
      </w:tr>
    </w:tbl>
    <w:p>
      <w:pPr>
        <w:rPr>
          <w:rFonts w:hint="default"/>
          <w:lang w:val="en-GB"/>
        </w:rPr>
      </w:pPr>
    </w:p>
    <w:p>
      <w:pPr>
        <w:numPr>
          <w:ilvl w:val="0"/>
          <w:numId w:val="11"/>
        </w:numPr>
        <w:spacing w:after="0"/>
        <w:ind w:left="0" w:leftChars="0" w:firstLine="0" w:firstLineChars="0"/>
        <w:jc w:val="both"/>
        <w:rPr>
          <w:rFonts w:ascii="Arial" w:hAnsi="Arial" w:cs="Arial"/>
          <w:b/>
          <w:bCs/>
          <w:sz w:val="24"/>
          <w:szCs w:val="24"/>
          <w:highlight w:val="yellow"/>
          <w:lang w:val="en-GB"/>
        </w:rPr>
      </w:pPr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>Dept. of Rachana-Sharir</w:t>
      </w:r>
    </w:p>
    <w:p>
      <w:pPr>
        <w:rPr>
          <w:rFonts w:hint="default"/>
          <w:lang w:val="en-GB"/>
        </w:rPr>
      </w:pP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341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41" w:type="dxa"/>
          </w:tcPr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Name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 xml:space="preserve">  Dr. Amit kumar Sharma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Date of Birth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 xml:space="preserve">  05/05/1974</w:t>
            </w:r>
          </w:p>
          <w:p>
            <w:pPr>
              <w:rPr>
                <w:rFonts w:ascii="Arial" w:hAnsi="Arial" w:cs="Arial" w:eastAsiaTheme="minorHAnsi"/>
                <w:sz w:val="24"/>
                <w:szCs w:val="24"/>
                <w:lang w:bidi="hi-IN"/>
              </w:rPr>
            </w:pPr>
            <w:r>
              <w:rPr>
                <w:rFonts w:ascii="Arial" w:hAnsi="Arial" w:cs="Arial" w:eastAsiaTheme="minorHAnsi"/>
                <w:sz w:val="24"/>
                <w:szCs w:val="24"/>
                <w:lang w:bidi="hi-IN"/>
              </w:rPr>
              <w:drawing>
                <wp:inline distT="0" distB="0" distL="0" distR="0">
                  <wp:extent cx="814705" cy="640715"/>
                  <wp:effectExtent l="0" t="0" r="4445" b="6985"/>
                  <wp:docPr id="6" name="Picture 6" descr="C:\Users\sarang ingle\Desktop\Dr Ami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:\Users\sarang ingle\Desktop\Dr Ami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Arial" w:hAnsi="Arial" w:eastAsiaTheme="minorHAnsi"/>
                <w:sz w:val="24"/>
                <w:szCs w:val="24"/>
                <w:lang w:val="en-GB"/>
              </w:rPr>
            </w:pP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>Teacher Code</w:t>
            </w: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ab/>
            </w: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>AYRS000623</w:t>
            </w:r>
          </w:p>
          <w:p>
            <w:pPr>
              <w:rPr>
                <w:rFonts w:hint="default" w:ascii="Arial" w:hAnsi="Arial" w:eastAsiaTheme="minorHAnsi"/>
                <w:sz w:val="24"/>
                <w:szCs w:val="24"/>
                <w:lang w:val="en-GB"/>
              </w:rPr>
            </w:pP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>Reg. No.</w:t>
            </w: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ab/>
            </w: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>DPCP/A-6959</w:t>
            </w:r>
          </w:p>
          <w:p>
            <w:pPr>
              <w:rPr>
                <w:rFonts w:hint="default" w:ascii="Arial" w:hAnsi="Arial" w:eastAsiaTheme="minorHAnsi"/>
                <w:sz w:val="24"/>
                <w:szCs w:val="24"/>
                <w:lang w:val="en-GB"/>
              </w:rPr>
            </w:pP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>Edu. Qualification</w:t>
            </w: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ab/>
            </w: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>B.A.M.S., M.D.</w:t>
            </w:r>
          </w:p>
          <w:p>
            <w:pPr>
              <w:rPr>
                <w:rFonts w:hint="default" w:ascii="Arial" w:hAnsi="Arial" w:eastAsiaTheme="minorHAnsi"/>
                <w:sz w:val="24"/>
                <w:szCs w:val="24"/>
                <w:lang w:val="en-GB"/>
              </w:rPr>
            </w:pP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>Designation</w:t>
            </w: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ab/>
            </w: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>Professor &amp;HOD</w:t>
            </w:r>
          </w:p>
          <w:p>
            <w:pPr>
              <w:rPr>
                <w:rFonts w:hint="default" w:ascii="Arial" w:hAnsi="Arial" w:eastAsiaTheme="minorHAnsi"/>
                <w:sz w:val="24"/>
                <w:szCs w:val="24"/>
                <w:lang w:val="en-GB"/>
              </w:rPr>
            </w:pP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>Date of Joining</w:t>
            </w: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ab/>
            </w: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>05/08/2008</w:t>
            </w:r>
          </w:p>
          <w:p>
            <w:pPr>
              <w:rPr>
                <w:rFonts w:hint="default" w:ascii="Arial" w:hAnsi="Arial" w:eastAsiaTheme="minorHAnsi"/>
                <w:sz w:val="24"/>
                <w:szCs w:val="24"/>
                <w:lang w:val="en-GB"/>
              </w:rPr>
            </w:pP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>Experience</w:t>
            </w: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ab/>
            </w: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>20 Years</w:t>
            </w:r>
          </w:p>
          <w:p>
            <w:pPr>
              <w:rPr>
                <w:rFonts w:hint="default" w:ascii="Arial" w:hAnsi="Arial" w:eastAsiaTheme="minorHAnsi"/>
                <w:sz w:val="24"/>
                <w:szCs w:val="24"/>
                <w:lang w:val="en-GB"/>
              </w:rPr>
            </w:pP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>Contact No.</w:t>
            </w: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ab/>
            </w: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>9873253822/9354925020</w:t>
            </w:r>
          </w:p>
          <w:p>
            <w:pPr>
              <w:rPr>
                <w:rFonts w:hint="default" w:ascii="Arial" w:hAnsi="Arial" w:cs="Arial" w:eastAsiaTheme="minorHAnsi"/>
                <w:sz w:val="24"/>
                <w:szCs w:val="24"/>
                <w:lang w:val="en-GB" w:bidi="hi-IN"/>
              </w:rPr>
            </w:pP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>Email-id</w:t>
            </w: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ab/>
            </w:r>
            <w:r>
              <w:rPr>
                <w:rFonts w:hint="default" w:ascii="Arial" w:hAnsi="Arial" w:eastAsiaTheme="minorHAnsi"/>
                <w:sz w:val="24"/>
                <w:szCs w:val="24"/>
                <w:lang w:val="en-GB"/>
              </w:rPr>
              <w:t>Amitdr1974@gmail.com</w:t>
            </w:r>
          </w:p>
        </w:tc>
        <w:tc>
          <w:tcPr>
            <w:tcW w:w="5341" w:type="dxa"/>
          </w:tcPr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Name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 xml:space="preserve">  Dr. Sarang V. Ingle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Date of Birth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 xml:space="preserve">  29/05/1983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ascii="Arial" w:hAnsi="Arial" w:cs="Arial" w:eastAsiaTheme="minorHAnsi"/>
                <w:sz w:val="24"/>
                <w:szCs w:val="24"/>
                <w:lang w:bidi="hi-IN"/>
              </w:rPr>
              <w:drawing>
                <wp:inline distT="0" distB="0" distL="0" distR="0">
                  <wp:extent cx="793115" cy="770255"/>
                  <wp:effectExtent l="0" t="0" r="6985" b="10795"/>
                  <wp:docPr id="7" name="Picture 7" descr="C:\Users\sarang ingle\pd scan\Sarang\Sarang colour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C:\Users\sarang ingle\pd scan\Sarang\Sarang colour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70" t="15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Teacher Code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AYRS000624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Reg. No.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I-51529-A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Edu. Qualification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B.A.M.S., M.D.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Designation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Associate Professor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Date of Joining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31/05/2016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Experience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13 Years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Contact No.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9970194682/9354925049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Email-id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Sarang2905@gmail.com</w:t>
            </w:r>
          </w:p>
        </w:tc>
      </w:tr>
    </w:tbl>
    <w:p>
      <w:pPr>
        <w:rPr>
          <w:rFonts w:hint="default"/>
          <w:lang w:val="en-GB"/>
        </w:rPr>
      </w:pPr>
    </w:p>
    <w:p>
      <w:pPr>
        <w:numPr>
          <w:ilvl w:val="0"/>
          <w:numId w:val="11"/>
        </w:numPr>
        <w:ind w:left="0" w:leftChars="0" w:firstLine="0" w:firstLineChars="0"/>
        <w:rPr>
          <w:rFonts w:hint="default"/>
          <w:b/>
          <w:bCs/>
          <w:sz w:val="24"/>
          <w:szCs w:val="24"/>
          <w:highlight w:val="yellow"/>
          <w:lang w:val="en-GB"/>
        </w:rPr>
      </w:pPr>
      <w:r>
        <w:rPr>
          <w:rFonts w:hint="default"/>
          <w:b/>
          <w:bCs/>
          <w:sz w:val="24"/>
          <w:szCs w:val="24"/>
          <w:highlight w:val="yellow"/>
          <w:lang w:val="en-GB"/>
        </w:rPr>
        <w:t xml:space="preserve">Department of </w:t>
      </w:r>
      <w:r>
        <w:rPr>
          <w:rFonts w:hint="default"/>
          <w:b/>
          <w:bCs/>
          <w:sz w:val="24"/>
          <w:szCs w:val="24"/>
          <w:highlight w:val="yellow"/>
          <w:vertAlign w:val="baseline"/>
          <w:lang w:val="en-GB"/>
        </w:rPr>
        <w:t>Sanskrit , Samhita Evam Siddhant</w:t>
      </w:r>
    </w:p>
    <w:p>
      <w:pPr>
        <w:numPr>
          <w:numId w:val="0"/>
        </w:numPr>
        <w:ind w:leftChars="0"/>
        <w:rPr>
          <w:rFonts w:hint="default"/>
          <w:b/>
          <w:bCs/>
          <w:sz w:val="24"/>
          <w:szCs w:val="24"/>
          <w:highlight w:val="yellow"/>
          <w:lang w:val="en-GB"/>
        </w:rPr>
      </w:pP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341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41" w:type="dxa"/>
          </w:tcPr>
          <w:p>
            <w:pPr>
              <w:rPr>
                <w:rFonts w:hint="default"/>
                <w:b/>
                <w:bCs/>
                <w:vertAlign w:val="baseline"/>
                <w:lang w:val="en-GB"/>
              </w:rPr>
            </w:pPr>
            <w:r>
              <w:rPr>
                <w:rFonts w:hint="default"/>
                <w:b/>
                <w:bCs/>
                <w:vertAlign w:val="baseline"/>
                <w:lang w:val="en-GB"/>
              </w:rPr>
              <w:t xml:space="preserve">Name </w:t>
            </w:r>
            <w:r>
              <w:rPr>
                <w:rFonts w:hint="default"/>
                <w:b/>
                <w:bCs/>
                <w:vertAlign w:val="baseline"/>
                <w:lang w:val="en-GB"/>
              </w:rPr>
              <w:tab/>
            </w:r>
            <w:r>
              <w:rPr>
                <w:rFonts w:hint="default"/>
                <w:b/>
                <w:bCs/>
                <w:vertAlign w:val="baseline"/>
                <w:lang w:val="en-GB"/>
              </w:rPr>
              <w:t>DR NISHI ARORA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Date of Birth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15.08.1973</w:t>
            </w:r>
          </w:p>
          <w:p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</w:rPr>
            </w:pPr>
            <w: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</w:rPr>
              <w:drawing>
                <wp:inline distT="0" distB="0" distL="0" distR="0">
                  <wp:extent cx="725805" cy="930275"/>
                  <wp:effectExtent l="0" t="0" r="17145" b="3175"/>
                  <wp:docPr id="1073741825" name="officeArt object" descr="Document 64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officeArt object" descr="Document 64_1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9302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</w:pP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>Teacher Code</w:t>
            </w: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ab/>
            </w: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>AYSS01202</w:t>
            </w:r>
          </w:p>
          <w:p>
            <w:pP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</w:pP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>Reg. No.</w:t>
            </w: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ab/>
            </w: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>8185DBCP</w:t>
            </w:r>
          </w:p>
          <w:p>
            <w:pP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</w:pP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>Edu.Qualification</w:t>
            </w: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ab/>
            </w: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>BAMS, MD,Ph.D.(Samhita)</w:t>
            </w:r>
          </w:p>
          <w:p>
            <w:pP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</w:pP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>Designation</w:t>
            </w: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ab/>
            </w: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 xml:space="preserve"> Professor &amp; HOD</w:t>
            </w:r>
          </w:p>
          <w:p>
            <w:pP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</w:pP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>Date of Joining</w:t>
            </w: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ab/>
            </w: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>19.03.2000</w:t>
            </w:r>
          </w:p>
          <w:p>
            <w:pP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</w:pP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>Experience</w:t>
            </w: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ab/>
            </w: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>Over 23 years</w:t>
            </w:r>
          </w:p>
          <w:p>
            <w:pP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</w:pP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>Contact No.</w:t>
            </w: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ab/>
            </w: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>9871050255,8076015386</w:t>
            </w:r>
          </w:p>
          <w:p>
            <w:pPr>
              <w:rPr>
                <w:rFonts w:hint="default"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</w:pP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>Email id</w:t>
            </w: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ab/>
            </w:r>
            <w:r>
              <w:rPr>
                <w:rFonts w:hint="default" w:ascii="Calibri" w:hAnsi="Calibri" w:eastAsia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  <w:t>nishiarora_doc@yahoo.co.in</w:t>
            </w:r>
          </w:p>
          <w:p>
            <w:pPr>
              <w:rPr>
                <w:rFonts w:hint="default"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shd w:val="clear" w:color="auto" w:fill="auto"/>
                <w:vertAlign w:val="baseline"/>
                <w:rtl w:val="0"/>
                <w:lang w:val="en-GB"/>
              </w:rPr>
            </w:pPr>
          </w:p>
        </w:tc>
        <w:tc>
          <w:tcPr>
            <w:tcW w:w="5341" w:type="dxa"/>
          </w:tcPr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 xml:space="preserve">Name 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DR SANGEETA MISHRADate of Birth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DOB          23/05/1984</w:t>
            </w:r>
          </w:p>
          <w:p>
            <w:pPr>
              <w:rPr>
                <w:rFonts w:ascii="Calibri" w:hAnsi="Calibri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bidi="hi-IN"/>
              </w:rPr>
            </w:pPr>
            <w:r>
              <w:rPr>
                <w:rFonts w:ascii="Calibri" w:hAnsi="Calibri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bidi="hi-IN"/>
              </w:rPr>
              <w:drawing>
                <wp:inline distT="0" distB="0" distL="0" distR="0">
                  <wp:extent cx="666750" cy="858520"/>
                  <wp:effectExtent l="0" t="0" r="0" b="17780"/>
                  <wp:docPr id="2" name="Picture 1" descr="C:\Users\HP\Desktop\DSC_7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C:\Users\HP\Desktop\DSC_7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85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</w:pP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>Teacher Code</w:t>
            </w: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ab/>
            </w: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>AYSS00912</w:t>
            </w:r>
          </w:p>
          <w:p>
            <w:pP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</w:pP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>Reg. No.</w:t>
            </w: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ab/>
            </w: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 xml:space="preserve">49647 </w:t>
            </w:r>
          </w:p>
          <w:p>
            <w:pPr>
              <w:ind w:left="1540" w:hanging="1540" w:hangingChars="700"/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</w:pP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>Edu.Qualification</w:t>
            </w: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ab/>
            </w: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>BAMS, MD (Samhita),  Ph.D.(Samhita), MA (Sanskrit)</w:t>
            </w:r>
          </w:p>
          <w:p>
            <w:pP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</w:pP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>Designation</w:t>
            </w: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ab/>
            </w: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>Associate Professor</w:t>
            </w:r>
          </w:p>
          <w:p>
            <w:pP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</w:pP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>Date of Joining</w:t>
            </w: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ab/>
            </w: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>08/04/2016</w:t>
            </w:r>
          </w:p>
          <w:p>
            <w:pP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</w:pP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>Experience</w:t>
            </w: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ab/>
            </w: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>10 years 2 month 16days</w:t>
            </w:r>
          </w:p>
          <w:p>
            <w:pP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</w:pP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>Contact No.</w:t>
            </w: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ab/>
            </w: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>9354925052</w:t>
            </w:r>
          </w:p>
          <w:p>
            <w:pPr>
              <w:rPr>
                <w:rFonts w:hint="default" w:ascii="Calibri" w:hAnsi="Calibri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 w:bidi="hi-IN"/>
              </w:rPr>
            </w:pP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>Email id</w:t>
            </w: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ab/>
            </w:r>
            <w:r>
              <w:rPr>
                <w:rFonts w:hint="default" w:ascii="Calibri" w:hAnsi="Calibri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/>
              </w:rPr>
              <w:t>sangeetayash.mishra@gmail.com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hidden/>
        </w:trPr>
        <w:tc>
          <w:tcPr>
            <w:tcW w:w="5341" w:type="dxa"/>
          </w:tcPr>
          <w:p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 w:line="240" w:lineRule="auto"/>
              <w:ind w:left="0" w:right="0" w:firstLine="0"/>
              <w:jc w:val="both"/>
              <w:textAlignment w:val="auto"/>
              <w:outlineLvl w:val="9"/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13"/>
                <w:szCs w:val="13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Times New Roman" w:hAnsi="Times New Roman" w:eastAsia="SimSun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>Name</w:t>
            </w:r>
            <w:r>
              <w:rPr>
                <w:rFonts w:hint="default" w:ascii="Times New Roman" w:hAnsi="Times New Roman" w:eastAsia="SimSun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18"/>
                <w:szCs w:val="18"/>
                <w:u w:val="none"/>
                <w:vertAlign w:val="baseline"/>
                <w:lang w:val="en-GB" w:eastAsia="zh-CN" w:bidi="ar"/>
              </w:rPr>
              <w:t>: Dr.</w:t>
            </w:r>
            <w:r>
              <w:rPr>
                <w:rFonts w:hint="default" w:ascii="Times New Roman" w:hAnsi="Times New Roman" w:eastAsia="SimSun" w:cs="Times New Roman"/>
                <w:b/>
                <w:bCs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18"/>
                <w:szCs w:val="18"/>
                <w:u w:val="none"/>
                <w:vertAlign w:val="baseline"/>
                <w:lang w:val="en-US" w:eastAsia="zh-CN" w:bidi="ar"/>
              </w:rPr>
              <w:t xml:space="preserve"> KOUSIK DAS MAHAPATRA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13"/>
                <w:szCs w:val="13"/>
                <w:u w:val="none"/>
                <w:vertAlign w:val="baseline"/>
                <w:lang w:val="en-US" w:eastAsia="zh-CN" w:bidi="ar"/>
              </w:rPr>
              <w:t> 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 w:line="240" w:lineRule="auto"/>
              <w:ind w:left="0" w:right="0" w:firstLine="0"/>
              <w:jc w:val="both"/>
              <w:textAlignment w:val="auto"/>
              <w:outlineLvl w:val="9"/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bidi="hi-IN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t>Date of Birth 30.12.1976</w:t>
            </w:r>
          </w:p>
          <w:p>
            <w:pP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 w:bidi="hi-IN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 w:bidi="hi-IN"/>
              </w:rPr>
              <w:drawing>
                <wp:inline distT="0" distB="0" distL="114300" distR="114300">
                  <wp:extent cx="953135" cy="976630"/>
                  <wp:effectExtent l="0" t="0" r="18415" b="13970"/>
                  <wp:docPr id="3" name="Picture 3" descr="Pictur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Picture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13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76" w:lineRule="auto"/>
              <w:ind w:left="0" w:right="0" w:firstLine="0"/>
              <w:jc w:val="both"/>
              <w:textAlignment w:val="auto"/>
              <w:outlineLvl w:val="9"/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bidi="hi-IN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t>Teacher Code AYSS01199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76" w:lineRule="auto"/>
              <w:ind w:left="0" w:right="0" w:firstLine="0"/>
              <w:jc w:val="both"/>
              <w:textAlignment w:val="auto"/>
              <w:outlineLvl w:val="9"/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bidi="hi-IN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t>Reg. No. 11397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76" w:lineRule="auto"/>
              <w:ind w:left="0" w:right="0" w:firstLine="0"/>
              <w:jc w:val="both"/>
              <w:textAlignment w:val="auto"/>
              <w:outlineLvl w:val="9"/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bidi="hi-IN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t>Edu. Qualification BAMS, MD, PhD, MA Sanskrit 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76" w:lineRule="auto"/>
              <w:ind w:left="0" w:right="0" w:firstLine="0"/>
              <w:jc w:val="both"/>
              <w:textAlignment w:val="auto"/>
              <w:outlineLvl w:val="9"/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bidi="hi-IN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t>Designation Assistant professor 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76" w:lineRule="auto"/>
              <w:ind w:left="0" w:right="0" w:firstLine="0"/>
              <w:jc w:val="both"/>
              <w:textAlignment w:val="auto"/>
              <w:outlineLvl w:val="9"/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bidi="hi-IN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t>Date of Joining 16.9.2010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76" w:lineRule="auto"/>
              <w:ind w:left="0" w:right="0" w:firstLine="0"/>
              <w:jc w:val="both"/>
              <w:textAlignment w:val="auto"/>
              <w:outlineLvl w:val="9"/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bidi="hi-IN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t>Experience 17 years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-1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76" w:lineRule="auto"/>
              <w:ind w:left="0" w:right="0" w:firstLine="0"/>
              <w:jc w:val="both"/>
              <w:textAlignment w:val="auto"/>
              <w:outlineLvl w:val="9"/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bidi="hi-IN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t>Contact No. 9582464064</w:t>
            </w:r>
          </w:p>
          <w:p>
            <w:pP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2"/>
                <w:szCs w:val="20"/>
                <w:u w:val="none"/>
                <w:vertAlign w:val="baseline"/>
                <w:lang w:val="en-GB" w:bidi="hi-IN"/>
              </w:rPr>
            </w:pP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t>Email-id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vertAlign w:val="baseline"/>
                <w:lang w:val="en-GB" w:eastAsia="zh-CN" w:bidi="ar"/>
              </w:rPr>
              <w:t xml:space="preserve">  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color w:val="1155CC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color w:val="1155CC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instrText xml:space="preserve"> HYPERLINK "mailto:drkdmahapatra@gmail.com" \t "https://mail.google.com/mail/u/0/" \l "inbox/_blank" </w:instrTex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color w:val="1155CC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fldChar w:fldCharType="separate"/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color w:val="1155CC"/>
                <w:spacing w:val="0"/>
                <w:w w:val="100"/>
                <w:kern w:val="0"/>
                <w:position w:val="0"/>
                <w:sz w:val="24"/>
                <w:szCs w:val="24"/>
                <w:vertAlign w:val="baseline"/>
                <w:lang w:bidi="hi-IN"/>
              </w:rPr>
              <w:t>drkdmahapatra@gmail.com</w:t>
            </w:r>
            <w:r>
              <w:rPr>
                <w:rFonts w:hint="default" w:ascii="Times New Roman" w:hAnsi="Times New Roman" w:eastAsia="SimSun" w:cs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vanish w:val="0"/>
                <w:color w:val="1155CC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fldChar w:fldCharType="end"/>
            </w:r>
          </w:p>
        </w:tc>
        <w:tc>
          <w:tcPr>
            <w:tcW w:w="5341" w:type="dxa"/>
          </w:tcPr>
          <w:p>
            <w:pPr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Dr. Mukta Sachdeva</w:t>
            </w:r>
          </w:p>
          <w:p>
            <w:pPr>
              <w:rPr>
                <w:rFonts w:hint="default" w:ascii="SimSun" w:hAnsi="SimSun" w:eastAsia="SimSun" w:cs="SimSun"/>
                <w:sz w:val="24"/>
                <w:szCs w:val="24"/>
                <w:lang w:val="en-GB"/>
              </w:rPr>
            </w:pPr>
            <w:r>
              <w:rPr>
                <w:rFonts w:hint="default" w:ascii="SimSun" w:hAnsi="SimSun" w:eastAsia="SimSun" w:cs="SimSun"/>
                <w:sz w:val="24"/>
                <w:szCs w:val="24"/>
                <w:lang w:val="en-GB"/>
              </w:rPr>
              <w:t>DOB: 12/08/1972</w:t>
            </w:r>
          </w:p>
          <w:p>
            <w:pPr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hint="default"/>
                <w:sz w:val="22"/>
                <w:lang w:val="en-GB"/>
              </w:rPr>
              <w:drawing>
                <wp:inline distT="0" distB="0" distL="114300" distR="114300">
                  <wp:extent cx="764540" cy="909320"/>
                  <wp:effectExtent l="0" t="0" r="16510" b="5080"/>
                  <wp:docPr id="5" name="Picture 5" descr="Pictur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Picture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540" cy="90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ind w:left="120" w:leftChars="0"/>
              <w:rPr>
                <w:rFonts w:hint="default" w:ascii="SimSun" w:hAnsi="SimSun" w:eastAsia="SimSun" w:cs="SimSun"/>
                <w:sz w:val="24"/>
                <w:szCs w:val="24"/>
                <w:lang w:val="en-GB"/>
              </w:rPr>
            </w:pPr>
            <w:r>
              <w:rPr>
                <w:rFonts w:hint="default" w:ascii="SimSun" w:hAnsi="SimSun" w:eastAsia="SimSun" w:cs="SimSun"/>
                <w:sz w:val="24"/>
                <w:szCs w:val="24"/>
                <w:lang w:val="en-GB"/>
              </w:rPr>
              <w:t>Teachers code:</w:t>
            </w:r>
          </w:p>
          <w:p>
            <w:pPr>
              <w:numPr>
                <w:numId w:val="0"/>
              </w:numPr>
              <w:ind w:left="120" w:leftChars="0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hint="default" w:ascii="SimSun" w:hAnsi="SimSun" w:eastAsia="SimSun" w:cs="SimSun"/>
                <w:sz w:val="24"/>
                <w:szCs w:val="24"/>
                <w:lang w:val="en-GB"/>
              </w:rPr>
              <w:t>Edu:  M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A (Sanskrit) </w:t>
            </w:r>
          </w:p>
          <w:p>
            <w:pPr>
              <w:numPr>
                <w:numId w:val="0"/>
              </w:numPr>
              <w:ind w:left="120" w:leftChars="0"/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 w:ascii="SimSun" w:hAnsi="SimSun" w:eastAsia="SimSun" w:cs="SimSun"/>
                <w:sz w:val="24"/>
                <w:szCs w:val="24"/>
                <w:lang w:val="en-GB"/>
              </w:rPr>
              <w:t xml:space="preserve">Designation: 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Lecturer </w:t>
            </w:r>
          </w:p>
          <w:p>
            <w:pPr>
              <w:numPr>
                <w:numId w:val="0"/>
              </w:numPr>
              <w:ind w:left="120" w:leftChars="0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Moulika Siddhanta</w:t>
            </w:r>
          </w:p>
          <w:p>
            <w:pPr>
              <w:numPr>
                <w:numId w:val="0"/>
              </w:numPr>
              <w:ind w:left="120" w:leftChars="0"/>
              <w:rPr>
                <w:rFonts w:hint="default" w:ascii="SimSun" w:hAnsi="SimSun" w:eastAsia="SimSun" w:cs="SimSun"/>
                <w:sz w:val="24"/>
                <w:szCs w:val="24"/>
                <w:lang w:val="en-GB"/>
              </w:rPr>
            </w:pPr>
            <w:r>
              <w:rPr>
                <w:rFonts w:hint="default" w:ascii="SimSun" w:hAnsi="SimSun" w:eastAsia="SimSun" w:cs="SimSun"/>
                <w:sz w:val="24"/>
                <w:szCs w:val="24"/>
                <w:lang w:val="en-GB"/>
              </w:rPr>
              <w:t>Date of joining:27-1-2003</w:t>
            </w:r>
          </w:p>
          <w:p>
            <w:pPr>
              <w:numPr>
                <w:numId w:val="0"/>
              </w:numPr>
              <w:ind w:left="120" w:leftChars="0"/>
              <w:rPr>
                <w:rFonts w:hint="default" w:ascii="SimSun" w:hAnsi="SimSun" w:eastAsia="SimSun" w:cs="SimSun"/>
                <w:sz w:val="24"/>
                <w:szCs w:val="24"/>
                <w:lang w:val="en-GB"/>
              </w:rPr>
            </w:pPr>
            <w:r>
              <w:rPr>
                <w:rFonts w:hint="default" w:ascii="SimSun" w:hAnsi="SimSun" w:eastAsia="SimSun" w:cs="SimSun"/>
                <w:sz w:val="24"/>
                <w:szCs w:val="24"/>
                <w:lang w:val="en-GB"/>
              </w:rPr>
              <w:t>Exp:21yrs</w:t>
            </w:r>
          </w:p>
          <w:p>
            <w:pPr>
              <w:numPr>
                <w:numId w:val="0"/>
              </w:numPr>
              <w:ind w:left="120" w:leftChars="0"/>
              <w:rPr>
                <w:rFonts w:hint="default" w:ascii="SimSun" w:hAnsi="SimSun" w:eastAsia="SimSun" w:cs="SimSun"/>
                <w:sz w:val="24"/>
                <w:szCs w:val="24"/>
                <w:lang w:val="en-GB"/>
              </w:rPr>
            </w:pPr>
            <w:r>
              <w:rPr>
                <w:rFonts w:hint="default" w:ascii="SimSun" w:hAnsi="SimSun" w:eastAsia="SimSun" w:cs="SimSun"/>
                <w:sz w:val="24"/>
                <w:szCs w:val="24"/>
                <w:lang w:val="en-GB"/>
              </w:rPr>
              <w:t>Contact no:9013320845</w:t>
            </w:r>
          </w:p>
          <w:p>
            <w:pPr>
              <w:numPr>
                <w:numId w:val="0"/>
              </w:numPr>
              <w:ind w:left="120" w:leftChars="0"/>
              <w:rPr>
                <w:rFonts w:hint="default" w:ascii="SimSun" w:hAnsi="SimSun" w:eastAsia="SimSun" w:cs="SimSun"/>
                <w:sz w:val="24"/>
                <w:szCs w:val="24"/>
                <w:lang w:val="en-GB"/>
              </w:rPr>
            </w:pPr>
            <w:r>
              <w:rPr>
                <w:rFonts w:hint="default" w:ascii="SimSun" w:hAnsi="SimSun" w:eastAsia="SimSun" w:cs="SimSun"/>
                <w:sz w:val="24"/>
                <w:szCs w:val="24"/>
                <w:lang w:val="en-GB"/>
              </w:rPr>
              <w:t>Emaild-muktasachdeva72@gmail.com</w:t>
            </w:r>
          </w:p>
        </w:tc>
      </w:tr>
    </w:tbl>
    <w:p>
      <w:pPr>
        <w:rPr>
          <w:rFonts w:hint="default"/>
          <w:vertAlign w:val="baseline"/>
          <w:lang w:val="en-GB"/>
        </w:rPr>
      </w:pPr>
    </w:p>
    <w:p>
      <w:pPr>
        <w:numPr>
          <w:ilvl w:val="0"/>
          <w:numId w:val="11"/>
        </w:numPr>
        <w:ind w:left="0" w:leftChars="0" w:firstLine="0" w:firstLineChars="0"/>
        <w:rPr>
          <w:rFonts w:hint="default"/>
          <w:b/>
          <w:bCs/>
          <w:sz w:val="22"/>
          <w:szCs w:val="22"/>
          <w:highlight w:val="yellow"/>
          <w:vertAlign w:val="baseline"/>
          <w:lang w:val="en-GB"/>
        </w:rPr>
      </w:pPr>
      <w:r>
        <w:rPr>
          <w:rFonts w:hint="default"/>
          <w:b/>
          <w:bCs/>
          <w:sz w:val="22"/>
          <w:szCs w:val="22"/>
          <w:highlight w:val="yellow"/>
          <w:vertAlign w:val="baseline"/>
          <w:lang w:val="en-GB"/>
        </w:rPr>
        <w:t>Department of Rog Nidan</w:t>
      </w:r>
    </w:p>
    <w:p>
      <w:pPr>
        <w:rPr>
          <w:rFonts w:hint="default"/>
          <w:b/>
          <w:bCs/>
          <w:sz w:val="22"/>
          <w:szCs w:val="22"/>
          <w:highlight w:val="yellow"/>
          <w:vertAlign w:val="baseline"/>
          <w:lang w:val="en-GB"/>
        </w:rPr>
      </w:pP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341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341" w:type="dxa"/>
          </w:tcPr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Name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 xml:space="preserve">                Vaidya (Dr.) Neelam Gupta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Date of Birth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13.05.1981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eastAsiaTheme="minorHAnsi"/>
                <w:szCs w:val="20"/>
                <w:lang w:bidi="hi-IN"/>
              </w:rPr>
              <w:drawing>
                <wp:inline distT="0" distB="0" distL="0" distR="0">
                  <wp:extent cx="866775" cy="857885"/>
                  <wp:effectExtent l="0" t="0" r="9525" b="18415"/>
                  <wp:docPr id="4824132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41323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Teacher Code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AYRN00482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Reg. No.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BCP(UP) 50250/ central R. 105619/ 15181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Edu. Qualification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BAMS, CRAV, MD, Diploma in Yoga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Designation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Head of Department &amp; Associate Professor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Date of Joining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31.03.2016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Experience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12 yrs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Contact No.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9354925051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Email-id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neelamsri08@gmail.com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</w:p>
        </w:tc>
        <w:tc>
          <w:tcPr>
            <w:tcW w:w="5341" w:type="dxa"/>
          </w:tcPr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Name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Dr. Nimisha Mishra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Date of Birth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20/12/1982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Photo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Teacher Code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AYRN00657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Reg. No.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54100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Edu. Qualification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BAMS, MD, PhD (Rog Nidan evum Vikriti Vigyan)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Designation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Assistant Professor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Date of Joining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13/04/2023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Experience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9 years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Contact No.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8368428783</w:t>
            </w:r>
          </w:p>
          <w:p>
            <w:pPr>
              <w:rPr>
                <w:rFonts w:hint="default"/>
                <w:vertAlign w:val="baseline"/>
                <w:lang w:val="en-GB"/>
              </w:rPr>
            </w:pPr>
            <w:r>
              <w:rPr>
                <w:rFonts w:hint="default"/>
                <w:vertAlign w:val="baseline"/>
                <w:lang w:val="en-GB"/>
              </w:rPr>
              <w:t>Email-id</w:t>
            </w:r>
            <w:r>
              <w:rPr>
                <w:rFonts w:hint="default"/>
                <w:vertAlign w:val="baseline"/>
                <w:lang w:val="en-GB"/>
              </w:rPr>
              <w:tab/>
            </w:r>
            <w:r>
              <w:rPr>
                <w:rFonts w:hint="default"/>
                <w:vertAlign w:val="baseline"/>
                <w:lang w:val="en-GB"/>
              </w:rPr>
              <w:t>nimishamishra22@gov.in</w:t>
            </w:r>
          </w:p>
        </w:tc>
      </w:tr>
    </w:tbl>
    <w:p>
      <w:pPr>
        <w:rPr>
          <w:rFonts w:hint="default"/>
          <w:lang w:val="en-GB"/>
        </w:rPr>
      </w:pPr>
    </w:p>
    <w:p>
      <w:pPr>
        <w:numPr>
          <w:ilvl w:val="0"/>
          <w:numId w:val="11"/>
        </w:numPr>
        <w:ind w:left="0" w:leftChars="0" w:firstLine="0" w:firstLineChars="0"/>
        <w:rPr>
          <w:rFonts w:hint="default" w:ascii="Times New Roman" w:hAnsi="Times New Roman" w:eastAsia="Calibri" w:cs="Times New Roman"/>
          <w:b/>
          <w:bCs/>
          <w:sz w:val="22"/>
          <w:szCs w:val="22"/>
          <w:highlight w:val="yellow"/>
          <w:lang w:val="en-US" w:bidi="hi-IN"/>
        </w:rPr>
      </w:pPr>
      <w:r>
        <w:rPr>
          <w:rFonts w:hint="default" w:ascii="Times New Roman" w:hAnsi="Times New Roman" w:cs="Times New Roman"/>
          <w:b/>
          <w:bCs/>
          <w:sz w:val="22"/>
          <w:szCs w:val="22"/>
          <w:highlight w:val="yellow"/>
          <w:lang w:val="en-GB"/>
        </w:rPr>
        <w:t xml:space="preserve">Department of </w:t>
      </w:r>
      <w:r>
        <w:rPr>
          <w:rFonts w:hint="default" w:ascii="Times New Roman" w:hAnsi="Times New Roman" w:eastAsia="Calibri" w:cs="Times New Roman"/>
          <w:b/>
          <w:bCs/>
          <w:sz w:val="22"/>
          <w:szCs w:val="22"/>
          <w:highlight w:val="yellow"/>
          <w:lang w:val="en-US" w:bidi="hi-IN"/>
        </w:rPr>
        <w:t>Swasthavritta and Yoga</w:t>
      </w:r>
    </w:p>
    <w:p>
      <w:pPr>
        <w:numPr>
          <w:numId w:val="0"/>
        </w:numPr>
        <w:ind w:leftChars="0"/>
        <w:rPr>
          <w:rFonts w:hint="default" w:ascii="Times New Roman" w:hAnsi="Times New Roman" w:eastAsia="Calibri" w:cs="Times New Roman"/>
          <w:b/>
          <w:bCs/>
          <w:sz w:val="22"/>
          <w:szCs w:val="22"/>
          <w:highlight w:val="yellow"/>
          <w:lang w:val="en-US" w:bidi="hi-IN"/>
        </w:rPr>
      </w:pP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341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341" w:type="dxa"/>
          </w:tcPr>
          <w:p>
            <w:pPr>
              <w:keepNext w:val="0"/>
              <w:keepLines w:val="0"/>
              <w:widowControl/>
              <w:suppressLineNumbers w:val="0"/>
              <w:shd w:val="clear" w:fill="FFFFFF"/>
              <w:ind w:left="0" w:firstLine="0"/>
              <w:jc w:val="left"/>
              <w:rPr>
                <w:rFonts w:hint="default" w:ascii="Arial" w:hAnsi="Arial" w:eastAsia="SimSun" w:cs="Arial"/>
                <w:b/>
                <w:bCs/>
                <w:i w:val="0"/>
                <w:iCs w:val="0"/>
                <w:caps w:val="0"/>
                <w:color w:val="222222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ind w:left="0" w:firstLine="0"/>
              <w:jc w:val="left"/>
              <w:rPr>
                <w:rFonts w:hint="default" w:ascii="Arial" w:hAnsi="Arial" w:eastAsia="SimSun" w:cs="Arial"/>
                <w:b/>
                <w:bCs/>
                <w:i w:val="0"/>
                <w:iCs w:val="0"/>
                <w:caps w:val="0"/>
                <w:color w:val="222222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</w:pPr>
            <w:r>
              <w:rPr>
                <w:rFonts w:hint="default" w:ascii="Arial" w:hAnsi="Arial" w:eastAsia="SimSun" w:cs="Arial"/>
                <w:b/>
                <w:bCs/>
                <w:i w:val="0"/>
                <w:iCs w:val="0"/>
                <w:caps w:val="0"/>
                <w:color w:val="222222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Name: Dr. Shilpa Shankarrao Walkikar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ind w:left="0" w:firstLine="0"/>
              <w:jc w:val="left"/>
              <w:rPr>
                <w:rFonts w:hint="default" w:ascii="Arial" w:hAnsi="Arial" w:eastAsia="Calibri" w:cs="Arial"/>
                <w:b/>
                <w:bCs/>
                <w:sz w:val="24"/>
                <w:szCs w:val="24"/>
                <w:lang w:val="en-US" w:bidi="hi-IN"/>
              </w:rPr>
            </w:pPr>
            <w:r>
              <w:rPr>
                <w:rFonts w:hint="default" w:ascii="Arial" w:hAnsi="Arial" w:eastAsia="Calibri" w:cs="Arial"/>
                <w:b/>
                <w:bCs/>
                <w:sz w:val="24"/>
                <w:szCs w:val="24"/>
                <w:lang w:val="en-US" w:bidi="hi-IN"/>
              </w:rPr>
              <w:cr/>
            </w:r>
            <w:r>
              <w:rPr>
                <w:rFonts w:hint="default" w:ascii="Arial" w:hAnsi="Arial" w:eastAsia="Calibri" w:cs="Arial"/>
                <w:b/>
                <w:bCs/>
                <w:sz w:val="24"/>
                <w:szCs w:val="24"/>
                <w:lang w:val="en-US" w:bidi="hi-IN"/>
              </w:rPr>
              <w:t xml:space="preserve"> </w:t>
            </w:r>
            <w:r>
              <w:rPr>
                <w:b/>
                <w:bCs/>
              </w:rPr>
              <w:drawing>
                <wp:inline distT="0" distB="0" distL="114300" distR="114300">
                  <wp:extent cx="854710" cy="922655"/>
                  <wp:effectExtent l="0" t="0" r="2540" b="10795"/>
                  <wp:docPr id="1028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1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ind w:left="0" w:firstLine="0"/>
              <w:jc w:val="left"/>
              <w:rPr>
                <w:rFonts w:hint="default" w:ascii="Arial" w:hAnsi="Arial" w:cs="Arial"/>
                <w:b/>
                <w:bCs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</w:pPr>
            <w:r>
              <w:rPr>
                <w:rFonts w:hint="default" w:ascii="Arial" w:hAnsi="Arial" w:eastAsia="SimSun" w:cs="Arial"/>
                <w:b/>
                <w:bCs/>
                <w:i w:val="0"/>
                <w:iCs w:val="0"/>
                <w:caps w:val="0"/>
                <w:color w:val="222222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Date of Birth: 12/08/1985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ind w:left="0" w:firstLine="0"/>
              <w:jc w:val="left"/>
              <w:rPr>
                <w:rFonts w:hint="default" w:ascii="Arial" w:hAnsi="Arial" w:cs="Arial"/>
                <w:b/>
                <w:bCs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</w:pPr>
            <w:r>
              <w:rPr>
                <w:rFonts w:hint="default" w:ascii="Arial" w:hAnsi="Arial" w:eastAsia="SimSun" w:cs="Arial"/>
                <w:b/>
                <w:bCs/>
                <w:i w:val="0"/>
                <w:iCs w:val="0"/>
                <w:caps w:val="0"/>
                <w:color w:val="222222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Photo: enclosed as an attachment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ind w:left="0" w:firstLine="0"/>
              <w:jc w:val="left"/>
              <w:rPr>
                <w:rFonts w:hint="default" w:ascii="Arial" w:hAnsi="Arial" w:cs="Arial"/>
                <w:b/>
                <w:bCs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</w:pPr>
            <w:r>
              <w:rPr>
                <w:rFonts w:hint="default" w:ascii="Arial" w:hAnsi="Arial" w:eastAsia="SimSun" w:cs="Arial"/>
                <w:b/>
                <w:bCs/>
                <w:i w:val="0"/>
                <w:iCs w:val="0"/>
                <w:caps w:val="0"/>
                <w:color w:val="222222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Teacher Code: AYSV00445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ind w:left="0" w:firstLine="0"/>
              <w:jc w:val="left"/>
              <w:rPr>
                <w:rFonts w:hint="default" w:ascii="Arial" w:hAnsi="Arial" w:cs="Arial"/>
                <w:b/>
                <w:bCs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</w:pPr>
            <w:r>
              <w:rPr>
                <w:rFonts w:hint="default" w:ascii="Arial" w:hAnsi="Arial" w:eastAsia="SimSun" w:cs="Arial"/>
                <w:b/>
                <w:bCs/>
                <w:i w:val="0"/>
                <w:iCs w:val="0"/>
                <w:caps w:val="0"/>
                <w:color w:val="222222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Reg. No.: I- 56707-A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ind w:left="0" w:firstLine="0"/>
              <w:jc w:val="left"/>
              <w:rPr>
                <w:rFonts w:hint="default" w:ascii="Arial" w:hAnsi="Arial" w:cs="Arial"/>
                <w:b/>
                <w:bCs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</w:pPr>
            <w:r>
              <w:rPr>
                <w:rFonts w:hint="default" w:ascii="Arial" w:hAnsi="Arial" w:eastAsia="SimSun" w:cs="Arial"/>
                <w:b/>
                <w:bCs/>
                <w:i w:val="0"/>
                <w:iCs w:val="0"/>
                <w:caps w:val="0"/>
                <w:color w:val="222222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Edu Qualification: BAMS, MD, PhD(Sch)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ind w:left="0" w:firstLine="0"/>
              <w:jc w:val="left"/>
              <w:rPr>
                <w:rFonts w:hint="default" w:ascii="Arial" w:hAnsi="Arial" w:cs="Arial"/>
                <w:b/>
                <w:bCs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</w:pPr>
            <w:r>
              <w:rPr>
                <w:rFonts w:hint="default" w:ascii="Arial" w:hAnsi="Arial" w:eastAsia="SimSun" w:cs="Arial"/>
                <w:b/>
                <w:bCs/>
                <w:i w:val="0"/>
                <w:iCs w:val="0"/>
                <w:caps w:val="0"/>
                <w:color w:val="222222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Designation: Associate Professor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ind w:left="0" w:firstLine="0"/>
              <w:jc w:val="left"/>
              <w:rPr>
                <w:rFonts w:hint="default" w:ascii="Arial" w:hAnsi="Arial" w:cs="Arial"/>
                <w:b/>
                <w:bCs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</w:pPr>
            <w:r>
              <w:rPr>
                <w:rFonts w:hint="default" w:ascii="Arial" w:hAnsi="Arial" w:eastAsia="SimSun" w:cs="Arial"/>
                <w:b/>
                <w:bCs/>
                <w:i w:val="0"/>
                <w:iCs w:val="0"/>
                <w:caps w:val="0"/>
                <w:color w:val="222222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Date of Joining:28/08/2017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ind w:left="0" w:firstLine="0"/>
              <w:jc w:val="left"/>
              <w:rPr>
                <w:rFonts w:hint="default" w:ascii="Arial" w:hAnsi="Arial" w:cs="Arial"/>
                <w:b/>
                <w:bCs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</w:pPr>
            <w:r>
              <w:rPr>
                <w:rFonts w:hint="default" w:ascii="Arial" w:hAnsi="Arial" w:eastAsia="SimSun" w:cs="Arial"/>
                <w:b/>
                <w:bCs/>
                <w:i w:val="0"/>
                <w:iCs w:val="0"/>
                <w:caps w:val="0"/>
                <w:color w:val="222222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Experience: 11 years total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ind w:left="0" w:firstLine="0"/>
              <w:jc w:val="left"/>
              <w:rPr>
                <w:rFonts w:hint="default" w:ascii="Arial" w:hAnsi="Arial" w:cs="Arial"/>
                <w:b/>
                <w:bCs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</w:pPr>
            <w:r>
              <w:rPr>
                <w:rFonts w:hint="default" w:ascii="Arial" w:hAnsi="Arial" w:eastAsia="SimSun" w:cs="Arial"/>
                <w:b/>
                <w:bCs/>
                <w:i w:val="0"/>
                <w:iCs w:val="0"/>
                <w:caps w:val="0"/>
                <w:color w:val="222222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Contact no.: 9354925053</w:t>
            </w:r>
          </w:p>
          <w:p>
            <w:pPr>
              <w:keepNext w:val="0"/>
              <w:keepLines w:val="0"/>
              <w:widowControl/>
              <w:suppressLineNumbers w:val="0"/>
              <w:shd w:val="clear" w:fill="FFFFFF"/>
              <w:ind w:left="0" w:firstLine="0"/>
              <w:jc w:val="left"/>
              <w:rPr>
                <w:rFonts w:hint="default" w:ascii="Arial" w:hAnsi="Arial" w:cs="Arial"/>
                <w:b/>
                <w:bCs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</w:pPr>
            <w:r>
              <w:rPr>
                <w:rFonts w:hint="default" w:ascii="Arial" w:hAnsi="Arial" w:eastAsia="SimSun" w:cs="Arial"/>
                <w:b/>
                <w:bCs/>
                <w:i w:val="0"/>
                <w:iCs w:val="0"/>
                <w:caps w:val="0"/>
                <w:color w:val="222222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t>Email ID: </w:t>
            </w:r>
            <w:r>
              <w:rPr>
                <w:rFonts w:hint="default" w:ascii="Arial" w:hAnsi="Arial" w:eastAsia="SimSun" w:cs="Arial"/>
                <w:b/>
                <w:bCs/>
                <w:i w:val="0"/>
                <w:iCs w:val="0"/>
                <w:caps w:val="0"/>
                <w:color w:val="1155CC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SimSun" w:cs="Arial"/>
                <w:b/>
                <w:bCs/>
                <w:i w:val="0"/>
                <w:iCs w:val="0"/>
                <w:caps w:val="0"/>
                <w:color w:val="1155CC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instrText xml:space="preserve"> HYPERLINK "mailto:shilpawalkikar.22@delhi.gov.in" \t "https://mail.google.com/mail/u/0/" \l "inbox/_blank" </w:instrText>
            </w:r>
            <w:r>
              <w:rPr>
                <w:rFonts w:hint="default" w:ascii="Arial" w:hAnsi="Arial" w:eastAsia="SimSun" w:cs="Arial"/>
                <w:b/>
                <w:bCs/>
                <w:i w:val="0"/>
                <w:iCs w:val="0"/>
                <w:caps w:val="0"/>
                <w:color w:val="1155CC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fldChar w:fldCharType="separate"/>
            </w:r>
            <w:r>
              <w:rPr>
                <w:rStyle w:val="51"/>
                <w:rFonts w:hint="default" w:ascii="Arial" w:hAnsi="Arial" w:eastAsia="SimSun" w:cs="Arial"/>
                <w:b/>
                <w:bCs/>
                <w:i w:val="0"/>
                <w:iCs w:val="0"/>
                <w:caps w:val="0"/>
                <w:color w:val="1155CC"/>
                <w:spacing w:val="0"/>
                <w:sz w:val="24"/>
                <w:szCs w:val="24"/>
                <w:shd w:val="clear" w:fill="FFFFFF"/>
              </w:rPr>
              <w:t>shilpawalkikar.22@delhi.gov.in</w:t>
            </w:r>
            <w:r>
              <w:rPr>
                <w:rFonts w:hint="default" w:ascii="Arial" w:hAnsi="Arial" w:eastAsia="SimSun" w:cs="Arial"/>
                <w:b/>
                <w:bCs/>
                <w:i w:val="0"/>
                <w:iCs w:val="0"/>
                <w:caps w:val="0"/>
                <w:color w:val="1155CC"/>
                <w:spacing w:val="0"/>
                <w:kern w:val="0"/>
                <w:sz w:val="24"/>
                <w:szCs w:val="24"/>
                <w:shd w:val="clear" w:fill="FFFFFF"/>
                <w:lang w:val="en-US" w:eastAsia="zh-CN" w:bidi="ar"/>
              </w:rPr>
              <w:fldChar w:fldCharType="end"/>
            </w:r>
          </w:p>
          <w:p>
            <w:pPr>
              <w:rPr>
                <w:rFonts w:hint="default" w:ascii="Times New Roman" w:hAnsi="Times New Roman" w:eastAsia="Calibri" w:cs="Times New Roman"/>
                <w:b/>
                <w:bCs/>
                <w:sz w:val="20"/>
                <w:szCs w:val="20"/>
                <w:highlight w:val="yellow"/>
                <w:vertAlign w:val="baseline"/>
                <w:lang w:val="en-GB" w:bidi="hi-IN"/>
              </w:rPr>
            </w:pPr>
          </w:p>
        </w:tc>
        <w:tc>
          <w:tcPr>
            <w:tcW w:w="5341" w:type="dxa"/>
          </w:tcPr>
          <w:p>
            <w:pPr>
              <w:rPr>
                <w:rFonts w:hint="default" w:ascii="Times New Roman" w:hAnsi="Times New Roman" w:eastAsia="Calibr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Name</w:t>
            </w:r>
            <w:r>
              <w:rPr>
                <w:rFonts w:hint="default" w:ascii="Times New Roman" w:hAnsi="Times New Roman" w:eastAsia="Calibr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Dr. Ankita rai</w:t>
            </w:r>
          </w:p>
          <w:p>
            <w:pPr>
              <w:rPr>
                <w:rFonts w:hint="default" w:ascii="Times New Roman" w:hAnsi="Times New Roman" w:eastAsia="Calibr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 w:eastAsia="Calibri" w:cs="Arial"/>
                <w:sz w:val="24"/>
                <w:szCs w:val="24"/>
                <w:lang w:val="en-US" w:bidi="hi-IN"/>
              </w:rPr>
              <w:drawing>
                <wp:inline distT="0" distB="0" distL="0" distR="0">
                  <wp:extent cx="706120" cy="854710"/>
                  <wp:effectExtent l="0" t="0" r="17780" b="2540"/>
                  <wp:docPr id="1026" name="Picture 1" descr="Copy of 9776F51B-FC8C-41A8-AEED-64611E7AE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1" descr="Copy of 9776F51B-FC8C-41A8-AEED-64611E7AE104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2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eastAsia="Calibr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</w:p>
          <w:p>
            <w:pP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>Date of Birth</w:t>
            </w: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>07-12-1994</w:t>
            </w:r>
          </w:p>
          <w:p>
            <w:pP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>Teacher Code</w:t>
            </w: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>Applied</w:t>
            </w:r>
          </w:p>
          <w:p>
            <w:pP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>Reg. No.</w:t>
            </w: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>DBCP/A/9023</w:t>
            </w:r>
          </w:p>
          <w:p>
            <w:pP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>Edu. Qualification</w:t>
            </w: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>Bams,Md(Ayu),PhD(Sch)</w:t>
            </w:r>
          </w:p>
          <w:p>
            <w:pP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>Designation</w:t>
            </w: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>Assistant Professor</w:t>
            </w:r>
          </w:p>
          <w:p>
            <w:pP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>Date of Joining</w:t>
            </w: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>13/04/2023</w:t>
            </w:r>
          </w:p>
          <w:p>
            <w:pP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>Experience</w:t>
            </w: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>3 Years</w:t>
            </w:r>
          </w:p>
          <w:p>
            <w:pP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>Contact No.</w:t>
            </w: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>7701841478</w:t>
            </w:r>
          </w:p>
          <w:p>
            <w:pPr>
              <w:rPr>
                <w:rFonts w:hint="default" w:ascii="Times New Roman" w:hAnsi="Times New Roman" w:eastAsia="Calibri" w:cs="Times New Roman"/>
                <w:sz w:val="20"/>
                <w:szCs w:val="20"/>
                <w:highlight w:val="yellow"/>
                <w:vertAlign w:val="baseline"/>
                <w:lang w:val="en-GB" w:bidi="hi-IN"/>
              </w:rPr>
            </w:pP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>Email-id</w:t>
            </w: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4"/>
                <w:szCs w:val="24"/>
                <w:highlight w:val="none"/>
                <w:vertAlign w:val="baseline"/>
                <w:lang w:val="en-GB"/>
              </w:rPr>
              <w:t>Drankita712@gmail.com</w:t>
            </w:r>
          </w:p>
        </w:tc>
      </w:tr>
    </w:tbl>
    <w:p>
      <w:pPr>
        <w:rPr>
          <w:rFonts w:hint="default" w:ascii="Times New Roman" w:hAnsi="Times New Roman" w:eastAsia="Calibri" w:cs="Times New Roman"/>
          <w:sz w:val="20"/>
          <w:szCs w:val="20"/>
          <w:highlight w:val="yellow"/>
          <w:lang w:val="en-GB" w:bidi="hi-IN"/>
        </w:rPr>
      </w:pPr>
    </w:p>
    <w:p>
      <w:pPr>
        <w:numPr>
          <w:ilvl w:val="0"/>
          <w:numId w:val="11"/>
        </w:numPr>
        <w:ind w:left="0" w:leftChars="0" w:firstLine="0" w:firstLineChars="0"/>
        <w:rPr>
          <w:rFonts w:hint="default" w:ascii="Times New Roman" w:hAnsi="Times New Roman" w:eastAsia="Calibri" w:cs="Times New Roman"/>
          <w:b/>
          <w:bCs/>
          <w:sz w:val="24"/>
          <w:szCs w:val="24"/>
          <w:highlight w:val="yellow"/>
          <w:lang w:val="en-GB" w:bidi="hi-IN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  <w:highlight w:val="yellow"/>
          <w:lang w:val="en-GB" w:bidi="hi-IN"/>
        </w:rPr>
        <w:t>Dept of  Davyaguna vigyan</w:t>
      </w:r>
    </w:p>
    <w:p>
      <w:pPr>
        <w:rPr>
          <w:rFonts w:hint="default" w:ascii="Times New Roman" w:hAnsi="Times New Roman" w:eastAsia="Calibri" w:cs="Times New Roman"/>
          <w:sz w:val="20"/>
          <w:szCs w:val="20"/>
          <w:highlight w:val="yellow"/>
          <w:lang w:val="en-GB" w:bidi="hi-IN"/>
        </w:rPr>
      </w:pP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341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41" w:type="dxa"/>
          </w:tcPr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Dr. Rajesh Sharma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</w:p>
          <w:p>
            <w:pPr>
              <w:numPr>
                <w:ilvl w:val="0"/>
                <w:numId w:val="12"/>
              </w:num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D (Ayu).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</w:p>
          <w:p>
            <w:pPr>
              <w:numPr>
                <w:numId w:val="0"/>
              </w:num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professor</w:t>
            </w:r>
          </w:p>
          <w:p>
            <w:pPr>
              <w:numPr>
                <w:numId w:val="0"/>
              </w:num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Experience-23 Years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</w:p>
          <w:p>
            <w:pPr>
              <w:numPr>
                <w:numId w:val="0"/>
              </w:num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DOB 26/11/1970</w:t>
            </w:r>
          </w:p>
          <w:p>
            <w:pPr>
              <w:numPr>
                <w:numId w:val="0"/>
              </w:numPr>
              <w:rPr>
                <w:rFonts w:hint="default" w:ascii="Times New Roman" w:hAnsi="Times New Roman" w:eastAsia="Calibri"/>
                <w:sz w:val="20"/>
                <w:szCs w:val="20"/>
                <w:highlight w:val="yellow"/>
                <w:vertAlign w:val="baseline"/>
                <w:lang w:val="en-GB"/>
              </w:rPr>
            </w:pPr>
          </w:p>
        </w:tc>
        <w:tc>
          <w:tcPr>
            <w:tcW w:w="5341" w:type="dxa"/>
          </w:tcPr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Name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Dr. Shalini Varshney (Associate Professor)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Date of Birth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01.03.1976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sz w:val="20"/>
              </w:rPr>
              <w:drawing>
                <wp:inline distT="0" distB="0" distL="0" distR="0">
                  <wp:extent cx="733425" cy="775970"/>
                  <wp:effectExtent l="0" t="0" r="0" b="0"/>
                  <wp:docPr id="11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71" cy="77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Teacher Code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AYDG01002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Reg. No.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59009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Edu. Qualification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B.A.M.S., MD (AYU), CRAV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Designation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Associate Professor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Date of Joining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13.04.2016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Experience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16 Years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Contact No.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9354925050, 9897536348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Email-id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shalinidr.v7@gmail.com,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fldChar w:fldCharType="begin"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instrText xml:space="preserve"> HYPERLINK "mailto:shalinivarshney.22@delhi.gov.in" </w:instrTex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fldChar w:fldCharType="separate"/>
            </w:r>
            <w:r>
              <w:rPr>
                <w:rStyle w:val="51"/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shalinivarshney.22@delhi.gov.in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fldChar w:fldCharType="end"/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41" w:type="dxa"/>
          </w:tcPr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Name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 Dr. Banshidhar Behera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Date of Birth       16.06.1974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highlight w:val="none"/>
                <w:lang w:val="en-IN" w:eastAsia="en-IN" w:bidi="hi-IN"/>
                <w14:ligatures w14:val="none"/>
              </w:rPr>
              <w:drawing>
                <wp:inline distT="0" distB="0" distL="0" distR="0">
                  <wp:extent cx="573405" cy="673735"/>
                  <wp:effectExtent l="0" t="0" r="17145" b="12065"/>
                  <wp:docPr id="18652300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23009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Teacher Code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 AYDG00979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Reg. No.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 4865, Orissa State Council of Ayurvedic Medicine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Edu. Qualification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 M.D., Ph.D, PGDCR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Designation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 Associate Professor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Date of Joining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 31.03.2016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Experience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 16.5 years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Contact No.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 9414458895</w:t>
            </w:r>
          </w:p>
          <w:p>
            <w:pPr>
              <w:rPr>
                <w:rFonts w:hint="default" w:ascii="Times New Roman" w:hAnsi="Times New Roman" w:eastAsia="Calibri" w:cs="Times New Roman"/>
                <w:sz w:val="20"/>
                <w:szCs w:val="20"/>
                <w:highlight w:val="yellow"/>
                <w:vertAlign w:val="baseline"/>
                <w:lang w:val="en-GB" w:bidi="hi-IN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Email-id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 drbanshi@rediffmail.com</w:t>
            </w:r>
          </w:p>
        </w:tc>
        <w:tc>
          <w:tcPr>
            <w:tcW w:w="5341" w:type="dxa"/>
          </w:tcPr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Name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Dr. Monika Tyagi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Date of Birth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20.11.1980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drawing>
                <wp:inline distT="0" distB="0" distL="114300" distR="114300">
                  <wp:extent cx="495300" cy="638175"/>
                  <wp:effectExtent l="0" t="0" r="0" b="9525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 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Teacher Code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AYDG01154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Reg. No.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49216, Board of ayurvedic and unani tibbi systems of Medicine, UP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Edu. Qualification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BAMS, MD, PhD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Designation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Assistant professor 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Date of Joining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17.09.2010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Experience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15 years 7 months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Contact No.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9354925054</w:t>
            </w:r>
          </w:p>
          <w:p>
            <w:pPr>
              <w:rPr>
                <w:rFonts w:hint="default" w:ascii="Times New Roman" w:hAnsi="Times New Roman" w:eastAsia="Calibri" w:cs="Times New Roman"/>
                <w:sz w:val="20"/>
                <w:szCs w:val="20"/>
                <w:highlight w:val="yellow"/>
                <w:vertAlign w:val="baseline"/>
                <w:lang w:val="en-GB" w:bidi="hi-IN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 xml:space="preserve">Email-id 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dr.monika0@gmail.com</w:t>
            </w:r>
          </w:p>
        </w:tc>
      </w:tr>
    </w:tbl>
    <w:p>
      <w:pPr>
        <w:rPr>
          <w:rFonts w:hint="default" w:ascii="Times New Roman" w:hAnsi="Times New Roman" w:eastAsia="Calibri" w:cs="Times New Roman"/>
          <w:b/>
          <w:bCs/>
          <w:sz w:val="22"/>
          <w:szCs w:val="22"/>
          <w:highlight w:val="yellow"/>
          <w:lang w:val="en-GB" w:bidi="hi-IN"/>
        </w:rPr>
      </w:pPr>
    </w:p>
    <w:p>
      <w:pPr>
        <w:numPr>
          <w:ilvl w:val="0"/>
          <w:numId w:val="11"/>
        </w:numPr>
        <w:ind w:left="0" w:leftChars="0" w:firstLine="0" w:firstLineChars="0"/>
        <w:rPr>
          <w:rFonts w:hint="default" w:ascii="Times New Roman" w:hAnsi="Times New Roman" w:eastAsia="Calibri" w:cs="Times New Roman"/>
          <w:b/>
          <w:bCs/>
          <w:sz w:val="22"/>
          <w:szCs w:val="22"/>
          <w:highlight w:val="yellow"/>
          <w:lang w:val="en-GB" w:bidi="hi-IN"/>
        </w:rPr>
      </w:pPr>
      <w:r>
        <w:rPr>
          <w:rFonts w:hint="default" w:ascii="Times New Roman" w:hAnsi="Times New Roman" w:eastAsia="Calibri" w:cs="Times New Roman"/>
          <w:b/>
          <w:bCs/>
          <w:sz w:val="22"/>
          <w:szCs w:val="22"/>
          <w:highlight w:val="yellow"/>
          <w:lang w:val="en-GB" w:bidi="hi-IN"/>
        </w:rPr>
        <w:t>Dept of  Ras-shastra Bhaishajyakalpana</w:t>
      </w:r>
    </w:p>
    <w:p>
      <w:pPr>
        <w:rPr>
          <w:rFonts w:hint="default" w:ascii="Times New Roman" w:hAnsi="Times New Roman" w:eastAsia="Calibri" w:cs="Times New Roman"/>
          <w:sz w:val="20"/>
          <w:szCs w:val="20"/>
          <w:highlight w:val="yellow"/>
          <w:lang w:val="en-GB" w:bidi="hi-IN"/>
        </w:rPr>
      </w:pP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06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682" w:type="dxa"/>
          </w:tcPr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Name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Dr. BASAVARAJ S. HIREMATH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Date of Birth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05/04/1973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Photo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drawing>
                <wp:inline distT="0" distB="0" distL="114300" distR="114300">
                  <wp:extent cx="537845" cy="568960"/>
                  <wp:effectExtent l="0" t="0" r="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157" r="9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4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Teacher Code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AYRB01186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Registration No.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DBCP/A/6961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Edu Qualification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MD. Ph.D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Designation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Associate Professor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Date of Joining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24/11/2008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Experience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PG - 2 Years, UG- 23 Years</w:t>
            </w:r>
          </w:p>
          <w:p>
            <w:pP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Contact No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9354925022</w:t>
            </w:r>
          </w:p>
          <w:p>
            <w:pPr>
              <w:rPr>
                <w:rFonts w:hint="default" w:ascii="Times New Roman" w:hAnsi="Times New Roman" w:eastAsia="Calibri" w:cs="Times New Roman"/>
                <w:sz w:val="20"/>
                <w:szCs w:val="20"/>
                <w:highlight w:val="yellow"/>
                <w:vertAlign w:val="baseline"/>
                <w:lang w:val="en-GB" w:bidi="hi-IN"/>
              </w:rPr>
            </w:pP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Email ID</w:t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Calibri"/>
                <w:sz w:val="20"/>
                <w:szCs w:val="20"/>
                <w:highlight w:val="none"/>
                <w:vertAlign w:val="baseline"/>
                <w:lang w:val="en-GB"/>
              </w:rPr>
              <w:t>Manikya_2004@rediffmail.com</w:t>
            </w:r>
          </w:p>
        </w:tc>
      </w:tr>
    </w:tbl>
    <w:p>
      <w:pPr>
        <w:rPr>
          <w:rFonts w:hint="default" w:ascii="Times New Roman" w:hAnsi="Times New Roman" w:eastAsia="Calibri" w:cs="Times New Roman"/>
          <w:sz w:val="20"/>
          <w:szCs w:val="20"/>
          <w:highlight w:val="yellow"/>
          <w:lang w:val="en-GB" w:bidi="hi-IN"/>
        </w:rPr>
      </w:pPr>
    </w:p>
    <w:p>
      <w:pPr>
        <w:numPr>
          <w:ilvl w:val="0"/>
          <w:numId w:val="11"/>
        </w:numPr>
        <w:ind w:left="0" w:leftChars="0" w:firstLine="0" w:firstLineChars="0"/>
        <w:rPr>
          <w:rFonts w:hint="default" w:ascii="Times New Roman" w:hAnsi="Times New Roman" w:cs="Times New Roman" w:eastAsiaTheme="minorHAnsi"/>
          <w:b/>
          <w:bCs/>
          <w:sz w:val="24"/>
          <w:szCs w:val="24"/>
          <w:highlight w:val="yellow"/>
          <w:lang w:val="en-GB" w:bidi="hi-IN"/>
        </w:rPr>
      </w:pPr>
      <w:r>
        <w:rPr>
          <w:rFonts w:hint="default" w:ascii="Times New Roman" w:hAnsi="Times New Roman" w:eastAsia="Calibri" w:cs="Times New Roman"/>
          <w:b/>
          <w:bCs/>
          <w:sz w:val="20"/>
          <w:szCs w:val="20"/>
          <w:highlight w:val="yellow"/>
          <w:lang w:val="en-GB" w:bidi="hi-IN"/>
        </w:rPr>
        <w:t xml:space="preserve">Dept of  </w:t>
      </w:r>
      <w:r>
        <w:rPr>
          <w:rFonts w:hint="default" w:ascii="Times New Roman" w:hAnsi="Times New Roman" w:cs="Times New Roman" w:eastAsiaTheme="minorHAnsi"/>
          <w:b/>
          <w:bCs/>
          <w:sz w:val="24"/>
          <w:szCs w:val="24"/>
          <w:highlight w:val="yellow"/>
          <w:lang w:val="en-GB" w:bidi="hi-IN"/>
        </w:rPr>
        <w:t>Agadtantra evam  Vidhivaidyaka</w:t>
      </w:r>
    </w:p>
    <w:p>
      <w:pPr>
        <w:rPr>
          <w:rFonts w:hint="default" w:ascii="Times New Roman" w:hAnsi="Times New Roman" w:cs="Times New Roman" w:eastAsiaTheme="minorHAnsi"/>
          <w:b/>
          <w:bCs/>
          <w:sz w:val="24"/>
          <w:szCs w:val="24"/>
          <w:highlight w:val="yellow"/>
          <w:lang w:val="en-GB" w:bidi="hi-IN"/>
        </w:rPr>
      </w:pP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341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41" w:type="dxa"/>
          </w:tcPr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Name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Dr Kiran R Nimbalkar</w:t>
            </w:r>
          </w:p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Date of Birth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07/12/1974</w:t>
            </w:r>
          </w:p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Photo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ascii="Arial" w:hAnsi="Arial" w:cs="Arial" w:eastAsiaTheme="minorHAnsi"/>
                <w:sz w:val="24"/>
                <w:szCs w:val="24"/>
                <w:lang w:val="en-GB" w:bidi="hi-IN"/>
              </w:rPr>
              <w:drawing>
                <wp:inline distT="0" distB="0" distL="114300" distR="114300">
                  <wp:extent cx="806450" cy="699770"/>
                  <wp:effectExtent l="0" t="0" r="12700" b="5080"/>
                  <wp:docPr id="19" name="Picture 19" descr="171974633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171974633128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Teacher Code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AYAT00325</w:t>
            </w:r>
          </w:p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Reg. No.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DBCP/A/6958</w:t>
            </w:r>
          </w:p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Edu. Qualification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B.A.M.S. M.D.</w:t>
            </w:r>
          </w:p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Designation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Professor</w:t>
            </w:r>
          </w:p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Date of Joining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05/02/2009</w:t>
            </w:r>
          </w:p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Experience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18 years</w:t>
            </w:r>
          </w:p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Contact No.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9354925021</w:t>
            </w:r>
          </w:p>
          <w:p>
            <w:pPr>
              <w:rPr>
                <w:rFonts w:hint="default" w:ascii="Times New Roman" w:hAnsi="Times New Roman" w:cs="Times New Roman" w:eastAsiaTheme="minorHAnsi"/>
                <w:sz w:val="24"/>
                <w:szCs w:val="24"/>
                <w:highlight w:val="yellow"/>
                <w:vertAlign w:val="baseline"/>
                <w:lang w:val="en-GB" w:bidi="hi-IN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Email-id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raynim2012@gmail.com</w:t>
            </w:r>
          </w:p>
        </w:tc>
        <w:tc>
          <w:tcPr>
            <w:tcW w:w="5341" w:type="dxa"/>
          </w:tcPr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Name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Dr. Kishor Shivaji Chaudhari</w:t>
            </w:r>
          </w:p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Date of Birth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01/06/1985</w:t>
            </w:r>
          </w:p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Photo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ascii="Arial" w:hAnsi="Arial" w:cs="Arial" w:eastAsiaTheme="minorHAnsi"/>
                <w:sz w:val="24"/>
                <w:szCs w:val="24"/>
                <w:lang w:bidi="hi-IN"/>
              </w:rPr>
              <w:drawing>
                <wp:inline distT="0" distB="0" distL="0" distR="0">
                  <wp:extent cx="545465" cy="699770"/>
                  <wp:effectExtent l="0" t="0" r="6985" b="5080"/>
                  <wp:docPr id="20" name="Picture 20" descr="E:\Biodata\Passportsize photograph\Copy of 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E:\Biodata\Passportsize photograph\Copy of 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Teacher Code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AYAT00126</w:t>
            </w:r>
          </w:p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Reg. No.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GBI-24333</w:t>
            </w:r>
          </w:p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Edu. Qualification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B.A.M.S. M.D.</w:t>
            </w:r>
          </w:p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Designation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Assistant professor</w:t>
            </w:r>
          </w:p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Date of Joining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01/12/2023</w:t>
            </w:r>
          </w:p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Experience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11 years 05 months</w:t>
            </w:r>
          </w:p>
          <w:p>
            <w:pP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Contact No.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9408681047</w:t>
            </w:r>
          </w:p>
          <w:p>
            <w:pPr>
              <w:rPr>
                <w:rFonts w:hint="default" w:ascii="Times New Roman" w:hAnsi="Times New Roman" w:cs="Times New Roman" w:eastAsiaTheme="minorHAnsi"/>
                <w:sz w:val="24"/>
                <w:szCs w:val="24"/>
                <w:highlight w:val="yellow"/>
                <w:vertAlign w:val="baseline"/>
                <w:lang w:val="en-GB" w:bidi="hi-IN"/>
              </w:rPr>
            </w:pP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Email-id</w:t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sz w:val="24"/>
                <w:szCs w:val="24"/>
                <w:highlight w:val="none"/>
                <w:vertAlign w:val="baseline"/>
                <w:lang w:val="en-GB"/>
              </w:rPr>
              <w:t>kishorayurved@gmail.com</w:t>
            </w:r>
          </w:p>
        </w:tc>
      </w:tr>
    </w:tbl>
    <w:p>
      <w:pPr>
        <w:spacing w:after="0"/>
        <w:jc w:val="both"/>
        <w:rPr>
          <w:rFonts w:hint="default" w:ascii="Times New Roman" w:hAnsi="Times New Roman" w:cs="Times New Roman"/>
          <w:b/>
          <w:bCs/>
          <w:sz w:val="22"/>
          <w:szCs w:val="22"/>
          <w:highlight w:val="yellow"/>
          <w:lang w:val="en-GB"/>
        </w:rPr>
      </w:pPr>
    </w:p>
    <w:p>
      <w:pPr>
        <w:numPr>
          <w:ilvl w:val="0"/>
          <w:numId w:val="11"/>
        </w:numPr>
        <w:spacing w:after="0"/>
        <w:ind w:left="0" w:leftChars="0" w:firstLine="0" w:firstLineChars="0"/>
        <w:jc w:val="left"/>
        <w:rPr>
          <w:rFonts w:hint="default" w:ascii="Arial" w:hAnsi="Arial" w:cs="Arial"/>
          <w:b/>
          <w:bCs/>
          <w:sz w:val="24"/>
          <w:szCs w:val="24"/>
          <w:highlight w:val="yellow"/>
          <w:lang w:val="en-GB"/>
        </w:rPr>
      </w:pPr>
      <w:r>
        <w:rPr>
          <w:rFonts w:hint="default" w:ascii="Arial" w:hAnsi="Arial" w:cs="Arial"/>
          <w:b/>
          <w:bCs/>
          <w:sz w:val="24"/>
          <w:szCs w:val="24"/>
          <w:highlight w:val="yellow"/>
          <w:lang w:val="en-GB"/>
        </w:rPr>
        <w:t>Dept of Strirog Prasyti tantra- Nil</w:t>
      </w:r>
    </w:p>
    <w:p>
      <w:pPr>
        <w:spacing w:after="0"/>
        <w:jc w:val="left"/>
        <w:rPr>
          <w:rFonts w:hint="default" w:ascii="Arial" w:hAnsi="Arial" w:cs="Arial"/>
          <w:b/>
          <w:bCs/>
          <w:sz w:val="24"/>
          <w:szCs w:val="24"/>
          <w:highlight w:val="yellow"/>
          <w:lang w:val="en-GB"/>
        </w:rPr>
      </w:pPr>
    </w:p>
    <w:p>
      <w:pPr>
        <w:numPr>
          <w:ilvl w:val="0"/>
          <w:numId w:val="11"/>
        </w:numPr>
        <w:spacing w:after="0"/>
        <w:ind w:left="0" w:leftChars="0" w:firstLine="0" w:firstLineChars="0"/>
        <w:jc w:val="left"/>
        <w:rPr>
          <w:rFonts w:ascii="Arial" w:hAnsi="Arial" w:cs="Arial"/>
          <w:b/>
          <w:bCs/>
          <w:sz w:val="24"/>
          <w:szCs w:val="24"/>
          <w:highlight w:val="yellow"/>
          <w:lang w:val="en-GB"/>
        </w:rPr>
      </w:pPr>
      <w:r>
        <w:rPr>
          <w:rFonts w:ascii="Arial" w:hAnsi="Arial" w:cs="Arial"/>
          <w:b/>
          <w:bCs/>
          <w:sz w:val="24"/>
          <w:szCs w:val="24"/>
          <w:highlight w:val="yellow"/>
          <w:lang w:val="en-GB"/>
        </w:rPr>
        <w:t xml:space="preserve">Dept of Kaumarabhritya- Bal Roga </w:t>
      </w:r>
    </w:p>
    <w:p>
      <w:pPr>
        <w:spacing w:after="0"/>
        <w:jc w:val="left"/>
        <w:rPr>
          <w:rFonts w:ascii="Arial" w:hAnsi="Arial" w:cs="Arial"/>
          <w:b/>
          <w:bCs/>
          <w:sz w:val="24"/>
          <w:szCs w:val="24"/>
          <w:highlight w:val="yellow"/>
          <w:lang w:val="en-GB"/>
        </w:rPr>
      </w:pP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341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82" w:type="dxa"/>
            <w:gridSpan w:val="2"/>
          </w:tcPr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yellow"/>
                <w:vertAlign w:val="baseline"/>
                <w:lang w:val="en-GB"/>
              </w:rPr>
              <w:t>N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ame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 Dr. Bhagwan Sahaya Sharma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Date of Birth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 19-09-1969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Photo</w:t>
            </w:r>
            <w:r>
              <w:rPr>
                <w:rFonts w:ascii="Arial" w:hAnsi="Arial" w:eastAsia="Times New Roman" w:cs="Arial"/>
                <w:color w:val="222222"/>
                <w:sz w:val="24"/>
                <w:szCs w:val="24"/>
              </w:rPr>
              <w:drawing>
                <wp:inline distT="0" distB="0" distL="0" distR="0">
                  <wp:extent cx="1127125" cy="993775"/>
                  <wp:effectExtent l="0" t="0" r="15875" b="15875"/>
                  <wp:docPr id="37" name="Picture 37" descr="C:\Users\dell\Desktop\IMG-20240627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C:\Users\dell\Desktop\IMG-20240627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Teacher Code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 AYKB00610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Reg. No.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 DBCP7080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Edu. Qualification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 MD (Kaumarbhritya), PhD (Ayu)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Designation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 Professor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Date of Joining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 11-04-2001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Experience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 25 Years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Contact No.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 9868092246, 93549250367</w:t>
            </w:r>
          </w:p>
          <w:p>
            <w:pPr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Email-id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 vaidyabhagwan@gmail.com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341" w:type="dxa"/>
          </w:tcPr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Name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Dr. Mukesh Kumar Meena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Date of Birth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 07-05-1989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Photo</w:t>
            </w:r>
            <w:r>
              <w:rPr>
                <w:rFonts w:ascii="Arial" w:hAnsi="Arial" w:eastAsia="Times New Roman" w:cs="Arial"/>
                <w:color w:val="222222"/>
                <w:sz w:val="24"/>
                <w:szCs w:val="24"/>
                <w:highlight w:val="none"/>
              </w:rPr>
              <w:drawing>
                <wp:inline distT="0" distB="0" distL="0" distR="0">
                  <wp:extent cx="725805" cy="777240"/>
                  <wp:effectExtent l="0" t="0" r="17145" b="3810"/>
                  <wp:docPr id="38" name="Picture 38" descr="C:\Users\dell\Desktop\IMG-20240628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C:\Users\dell\Desktop\IMG-20240628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05" t="5688" r="11241" b="99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Teacher Code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 TCRA000051424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Reg. No.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 25830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Edu. Qualification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 MD (Kaumarbhritya)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Designation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 Assistant Professor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Date of Joining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 07-11-2023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Experience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 07 Years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Contact No.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 xml:space="preserve"> 8318540284, </w:t>
            </w:r>
          </w:p>
          <w:p>
            <w:pPr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Email-id-drmukeshmeenabhu@gmail.com</w:t>
            </w:r>
          </w:p>
        </w:tc>
        <w:tc>
          <w:tcPr>
            <w:tcW w:w="5341" w:type="dxa"/>
          </w:tcPr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Details of Faculties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Assistant Professor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Name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Dr Sonam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Date of Birth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22.09.1991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Photo</w:t>
            </w:r>
            <w:r>
              <w:rPr>
                <w:rFonts w:ascii="Arial" w:hAnsi="Arial" w:cs="Arial" w:eastAsiaTheme="minorHAnsi"/>
                <w:sz w:val="24"/>
                <w:szCs w:val="24"/>
                <w:lang w:bidi="hi-IN"/>
              </w:rPr>
              <w:drawing>
                <wp:inline distT="0" distB="0" distL="0" distR="0">
                  <wp:extent cx="772795" cy="680720"/>
                  <wp:effectExtent l="0" t="0" r="8255" b="5080"/>
                  <wp:docPr id="39" name="Picture 39" descr="C:\Users\Dell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C:\Users\Dell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Teacher Code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Applied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Reg. No.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DBCP/A/8583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Edu. Qualification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BAMS, MD (Ayu.), PhD.(Sch.)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Designation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Assistant Professor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Date of Joining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16.02.2024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Experience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Fresh</w:t>
            </w:r>
          </w:p>
          <w:p>
            <w:pPr>
              <w:spacing w:after="0"/>
              <w:jc w:val="left"/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Contact No.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8285842084</w:t>
            </w:r>
          </w:p>
          <w:p>
            <w:pPr>
              <w:spacing w:after="0"/>
              <w:jc w:val="left"/>
              <w:rPr>
                <w:rFonts w:ascii="Arial" w:hAnsi="Arial" w:cs="Arial"/>
                <w:b/>
                <w:bCs/>
                <w:sz w:val="24"/>
                <w:szCs w:val="24"/>
                <w:highlight w:val="yellow"/>
                <w:vertAlign w:val="baseline"/>
                <w:lang w:val="en-GB"/>
              </w:rPr>
            </w:pP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Email-id</w:t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Arial" w:hAnsi="Arial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sonamayutibbia@gmail.com</w:t>
            </w:r>
          </w:p>
        </w:tc>
      </w:tr>
    </w:tbl>
    <w:p>
      <w:pPr>
        <w:spacing w:after="0"/>
        <w:jc w:val="both"/>
        <w:rPr>
          <w:rFonts w:hint="default" w:ascii="Times New Roman" w:hAnsi="Times New Roman" w:cs="Times New Roman"/>
          <w:b/>
          <w:bCs/>
          <w:sz w:val="22"/>
          <w:szCs w:val="22"/>
          <w:highlight w:val="yellow"/>
          <w:lang w:val="en-GB"/>
        </w:rPr>
      </w:pPr>
    </w:p>
    <w:p>
      <w:pPr>
        <w:spacing w:after="0"/>
        <w:jc w:val="both"/>
        <w:rPr>
          <w:rFonts w:hint="default" w:ascii="Times New Roman" w:hAnsi="Times New Roman" w:cs="Times New Roman"/>
          <w:b/>
          <w:bCs/>
          <w:sz w:val="22"/>
          <w:szCs w:val="22"/>
          <w:highlight w:val="yellow"/>
          <w:lang w:val="en-GB"/>
        </w:rPr>
      </w:pPr>
    </w:p>
    <w:p>
      <w:pPr>
        <w:numPr>
          <w:ilvl w:val="0"/>
          <w:numId w:val="11"/>
        </w:numPr>
        <w:spacing w:after="0"/>
        <w:ind w:left="0" w:leftChars="0" w:firstLine="0" w:firstLineChars="0"/>
        <w:jc w:val="both"/>
        <w:rPr>
          <w:rFonts w:hint="default" w:ascii="Times New Roman" w:hAnsi="Times New Roman" w:cs="Times New Roman"/>
          <w:b/>
          <w:bCs/>
          <w:sz w:val="28"/>
          <w:szCs w:val="28"/>
          <w:highlight w:val="yellow"/>
          <w:lang w:val="en-GB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highlight w:val="yellow"/>
          <w:lang w:val="en-GB"/>
        </w:rPr>
        <w:t>Department of Panchakarma</w:t>
      </w:r>
    </w:p>
    <w:p>
      <w:pPr>
        <w:spacing w:after="0"/>
        <w:jc w:val="both"/>
        <w:rPr>
          <w:rFonts w:hint="default" w:ascii="Times New Roman" w:hAnsi="Times New Roman" w:cs="Times New Roman"/>
          <w:b/>
          <w:bCs/>
          <w:sz w:val="22"/>
          <w:szCs w:val="22"/>
          <w:highlight w:val="yellow"/>
          <w:lang w:val="en-GB"/>
        </w:rPr>
      </w:pP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341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82" w:type="dxa"/>
            <w:gridSpan w:val="2"/>
          </w:tcPr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Name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Dr. Manoj k Shamkuwar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Date of Birth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01.08.1973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Photo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eastAsiaTheme="minorHAnsi"/>
                <w:szCs w:val="20"/>
                <w:lang w:bidi="hi-IN"/>
              </w:rPr>
              <w:drawing>
                <wp:inline distT="0" distB="0" distL="0" distR="0">
                  <wp:extent cx="763270" cy="740410"/>
                  <wp:effectExtent l="0" t="0" r="17780" b="2540"/>
                  <wp:docPr id="18498409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84099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4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Teacher Code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AYUPK00571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Reg. No.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DBCP/A/6881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Edu. Qualification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MD (Panchakarma), PhD, PhD-2 (Sch)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Designation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 xml:space="preserve">Professor and Medical Superintendent 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Date of Joining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17.09.2008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Experience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24 Years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Contact No.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9354925019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Email-id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fldChar w:fldCharType="begin"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instrText xml:space="preserve"> HYPERLINK "mailto:manoj_1873@yahoo.co.in" </w:instrTex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fldChar w:fldCharType="separate"/>
            </w:r>
            <w:r>
              <w:rPr>
                <w:rStyle w:val="51"/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manoj_1873@yahoo.co.in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fldChar w:fldCharType="end"/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41" w:type="dxa"/>
          </w:tcPr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Name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Dr. Nitin Jindal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Date of Birth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20/06/1978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Photo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eastAsiaTheme="minorHAnsi"/>
                <w:szCs w:val="20"/>
                <w:lang w:eastAsia="en-IN" w:bidi="hi-IN"/>
              </w:rPr>
              <w:drawing>
                <wp:inline distT="0" distB="0" distL="0" distR="0">
                  <wp:extent cx="491490" cy="621665"/>
                  <wp:effectExtent l="0" t="0" r="3810" b="6985"/>
                  <wp:docPr id="21" name="Picture 21" descr="C:\Users\Administrator\Desktop\nitin new photo scann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:\Users\Administrator\Desktop\nitin new photo scann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62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Teacher Code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AYPK0668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Reg. No.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DBCP/A/6960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Edu. Qualification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MD (Panchakarma)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Designation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Associate Professor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Date of Joining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16-02-2016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Experience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15 years 10 months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Contact No.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9811765501</w:t>
            </w:r>
          </w:p>
          <w:p>
            <w:pPr>
              <w:spacing w:after="0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highlight w:val="yellow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Email-id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nitjin2005@gmail.com</w:t>
            </w:r>
          </w:p>
        </w:tc>
        <w:tc>
          <w:tcPr>
            <w:tcW w:w="5341" w:type="dxa"/>
          </w:tcPr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Name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Dr.Shruti Balabhim Joshi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Date of Birth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13/01/1991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Photo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ascii="Times New Roman" w:hAnsi="Times New Roman" w:eastAsia="Times New Roman" w:cs="Times New Roman"/>
                <w:sz w:val="14"/>
                <w:szCs w:val="14"/>
                <w:lang w:val="en-US"/>
              </w:rPr>
              <w:drawing>
                <wp:inline distT="0" distB="0" distL="0" distR="0">
                  <wp:extent cx="686435" cy="562610"/>
                  <wp:effectExtent l="0" t="0" r="18415" b="8890"/>
                  <wp:docPr id="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Teacher Code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AYPK01199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Reg. No.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32527A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Edu. Qualification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BAMS, MD , MA(YOGASHASTRA)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Designation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 xml:space="preserve">Assistant professor 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Date of Joining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25/09/2023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Experience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 xml:space="preserve">Teaching- 1 year 9 months till date, 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 xml:space="preserve">Medical officer 10months, 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SRF - CCRAS POST COVID PROJECT-6 MONTHS</w:t>
            </w:r>
          </w:p>
          <w:p>
            <w:pPr>
              <w:spacing w:after="0"/>
              <w:jc w:val="both"/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Contact No.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8277610531</w:t>
            </w:r>
          </w:p>
          <w:p>
            <w:pPr>
              <w:spacing w:after="0"/>
              <w:jc w:val="both"/>
              <w:rPr>
                <w:rFonts w:hint="default" w:ascii="Times New Roman" w:hAnsi="Times New Roman" w:cs="Times New Roman"/>
                <w:b/>
                <w:bCs/>
                <w:sz w:val="22"/>
                <w:szCs w:val="22"/>
                <w:highlight w:val="yellow"/>
                <w:vertAlign w:val="baseline"/>
                <w:lang w:val="en-GB"/>
              </w:rPr>
            </w:pP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Email-id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none"/>
                <w:vertAlign w:val="baseline"/>
                <w:lang w:val="en-GB"/>
              </w:rPr>
              <w:t>shrutijoshi1391@gmail.com</w:t>
            </w:r>
            <w:r>
              <w:rPr>
                <w:rFonts w:hint="default" w:ascii="Times New Roman" w:hAnsi="Times New Roman"/>
                <w:b/>
                <w:bCs/>
                <w:sz w:val="22"/>
                <w:szCs w:val="22"/>
                <w:highlight w:val="yellow"/>
                <w:vertAlign w:val="baseline"/>
                <w:lang w:val="en-GB"/>
              </w:rPr>
              <w:t xml:space="preserve"> </w:t>
            </w:r>
          </w:p>
        </w:tc>
      </w:tr>
    </w:tbl>
    <w:p>
      <w:pPr>
        <w:spacing w:after="0"/>
        <w:jc w:val="both"/>
        <w:rPr>
          <w:rFonts w:hint="default" w:ascii="Times New Roman" w:hAnsi="Times New Roman" w:cs="Times New Roman"/>
          <w:b/>
          <w:bCs/>
          <w:sz w:val="22"/>
          <w:szCs w:val="22"/>
          <w:highlight w:val="yellow"/>
          <w:lang w:val="en-GB"/>
        </w:rPr>
      </w:pPr>
    </w:p>
    <w:p>
      <w:pPr>
        <w:numPr>
          <w:ilvl w:val="0"/>
          <w:numId w:val="11"/>
        </w:numPr>
        <w:ind w:left="0" w:leftChars="0" w:firstLine="0" w:firstLineChars="0"/>
        <w:rPr>
          <w:rFonts w:hint="default" w:ascii="Times New Roman" w:hAnsi="Times New Roman" w:cs="Times New Roman" w:eastAsiaTheme="minorHAnsi"/>
          <w:b/>
          <w:bCs/>
          <w:sz w:val="28"/>
          <w:szCs w:val="28"/>
          <w:highlight w:val="yellow"/>
          <w:lang w:val="en-GB" w:bidi="hi-IN"/>
        </w:rPr>
      </w:pPr>
      <w:r>
        <w:rPr>
          <w:rFonts w:hint="default" w:ascii="Times New Roman" w:hAnsi="Times New Roman" w:cs="Times New Roman" w:eastAsiaTheme="minorHAnsi"/>
          <w:b/>
          <w:bCs/>
          <w:sz w:val="28"/>
          <w:szCs w:val="28"/>
          <w:highlight w:val="yellow"/>
          <w:lang w:val="en-GB" w:bidi="hi-IN"/>
        </w:rPr>
        <w:t>Dept of Kaychikitsa</w:t>
      </w:r>
    </w:p>
    <w:p>
      <w:pPr>
        <w:rPr>
          <w:rFonts w:hint="default" w:ascii="Times New Roman" w:hAnsi="Times New Roman" w:cs="Times New Roman" w:eastAsiaTheme="minorHAnsi"/>
          <w:sz w:val="24"/>
          <w:szCs w:val="24"/>
          <w:highlight w:val="yellow"/>
          <w:lang w:val="en-GB" w:bidi="hi-IN"/>
        </w:rPr>
      </w:pP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436"/>
        <w:gridCol w:w="5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41" w:type="dxa"/>
          </w:tcPr>
          <w:p>
            <w:pPr>
              <w:rPr>
                <w:rFonts w:hint="default" w:ascii="Times New Roman" w:hAnsi="Times New Roman" w:cs="Times New Roman" w:eastAsiaTheme="minorHAnsi"/>
                <w:sz w:val="24"/>
                <w:szCs w:val="24"/>
                <w:highlight w:val="yellow"/>
                <w:vertAlign w:val="baseline"/>
                <w:lang w:val="en-GB" w:bidi="hi-IN"/>
              </w:rPr>
            </w:pPr>
            <w:r>
              <w:drawing>
                <wp:inline distT="0" distB="0" distL="114300" distR="114300">
                  <wp:extent cx="3307715" cy="2079625"/>
                  <wp:effectExtent l="0" t="0" r="6985" b="15875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35928" t="47700" r="37253" b="23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715" cy="20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>
            <w:pPr>
              <w:rPr>
                <w:rFonts w:hint="default" w:ascii="Times New Roman" w:hAnsi="Times New Roman" w:cs="Times New Roman" w:eastAsiaTheme="minorHAnsi"/>
                <w:sz w:val="24"/>
                <w:szCs w:val="24"/>
                <w:highlight w:val="yellow"/>
                <w:vertAlign w:val="baseline"/>
                <w:lang w:val="en-GB" w:bidi="hi-IN"/>
              </w:rPr>
            </w:pPr>
            <w:r>
              <w:drawing>
                <wp:inline distT="0" distB="0" distL="114300" distR="114300">
                  <wp:extent cx="2125980" cy="3091180"/>
                  <wp:effectExtent l="0" t="0" r="13970" b="7620"/>
                  <wp:docPr id="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33141" t="19262" r="19048" b="1536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25980" cy="309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41" w:type="dxa"/>
          </w:tcPr>
          <w:p>
            <w:pPr>
              <w:rPr>
                <w:rFonts w:hint="default" w:ascii="Times New Roman" w:hAnsi="Times New Roman" w:cs="Times New Roman" w:eastAsiaTheme="minorHAnsi"/>
                <w:sz w:val="24"/>
                <w:szCs w:val="24"/>
                <w:highlight w:val="yellow"/>
                <w:vertAlign w:val="baseline"/>
                <w:lang w:val="en-GB" w:bidi="hi-IN"/>
              </w:rPr>
            </w:pPr>
            <w:r>
              <w:drawing>
                <wp:inline distT="0" distB="0" distL="114300" distR="114300">
                  <wp:extent cx="1885950" cy="3276600"/>
                  <wp:effectExtent l="0" t="0" r="0" b="0"/>
                  <wp:docPr id="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35764" t="15953" r="38419" b="1400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8595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>
            <w:pPr>
              <w:rPr>
                <w:rFonts w:hint="default" w:ascii="Times New Roman" w:hAnsi="Times New Roman" w:cs="Times New Roman" w:eastAsiaTheme="minorHAnsi"/>
                <w:sz w:val="24"/>
                <w:szCs w:val="24"/>
                <w:highlight w:val="yellow"/>
                <w:vertAlign w:val="baseline"/>
                <w:lang w:val="en-GB" w:bidi="hi-IN"/>
              </w:rPr>
            </w:pPr>
            <w:r>
              <w:drawing>
                <wp:inline distT="0" distB="0" distL="114300" distR="114300">
                  <wp:extent cx="1866900" cy="3034665"/>
                  <wp:effectExtent l="0" t="0" r="13335" b="0"/>
                  <wp:docPr id="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37883" t="16013" r="36099" b="1589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66900" cy="303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41" w:type="dxa"/>
          </w:tcPr>
          <w:p>
            <w:pPr>
              <w:rPr>
                <w:rFonts w:hint="default" w:ascii="Times New Roman" w:hAnsi="Times New Roman" w:cs="Times New Roman" w:eastAsiaTheme="minorHAnsi"/>
                <w:sz w:val="24"/>
                <w:szCs w:val="24"/>
                <w:highlight w:val="yellow"/>
                <w:vertAlign w:val="baseline"/>
                <w:lang w:val="en-GB" w:bidi="hi-IN"/>
              </w:rPr>
            </w:pPr>
            <w:r>
              <w:drawing>
                <wp:inline distT="0" distB="0" distL="114300" distR="114300">
                  <wp:extent cx="1819275" cy="2838450"/>
                  <wp:effectExtent l="0" t="0" r="0" b="9525"/>
                  <wp:docPr id="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43965" t="22661" r="35456" b="1284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1927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>
            <w:pPr>
              <w:rPr>
                <w:rFonts w:hint="default" w:ascii="Times New Roman" w:hAnsi="Times New Roman" w:cs="Times New Roman" w:eastAsiaTheme="minorHAnsi"/>
                <w:sz w:val="24"/>
                <w:szCs w:val="24"/>
                <w:highlight w:val="yellow"/>
                <w:vertAlign w:val="baseline"/>
                <w:lang w:val="en-GB" w:bidi="hi-IN"/>
              </w:rPr>
            </w:pPr>
          </w:p>
        </w:tc>
      </w:tr>
    </w:tbl>
    <w:p>
      <w:pPr>
        <w:rPr>
          <w:rFonts w:hint="default" w:ascii="Times New Roman" w:hAnsi="Times New Roman" w:cs="Times New Roman" w:eastAsiaTheme="minorHAnsi"/>
          <w:sz w:val="24"/>
          <w:szCs w:val="24"/>
          <w:highlight w:val="yellow"/>
          <w:lang w:val="en-GB" w:bidi="hi-IN"/>
        </w:rPr>
      </w:pPr>
    </w:p>
    <w:p>
      <w:pPr>
        <w:numPr>
          <w:ilvl w:val="0"/>
          <w:numId w:val="11"/>
        </w:numPr>
        <w:ind w:left="0" w:leftChars="0" w:firstLine="0" w:firstLineChars="0"/>
        <w:rPr>
          <w:rFonts w:hint="default" w:ascii="Times New Roman" w:hAnsi="Times New Roman" w:cs="Times New Roman" w:eastAsiaTheme="minorHAnsi"/>
          <w:b/>
          <w:bCs/>
          <w:sz w:val="28"/>
          <w:szCs w:val="28"/>
          <w:highlight w:val="yellow"/>
          <w:lang w:val="en-GB" w:bidi="hi-IN"/>
        </w:rPr>
      </w:pPr>
      <w:r>
        <w:rPr>
          <w:rFonts w:hint="default" w:ascii="Times New Roman" w:hAnsi="Times New Roman" w:cs="Times New Roman" w:eastAsiaTheme="minorHAnsi"/>
          <w:b/>
          <w:bCs/>
          <w:sz w:val="28"/>
          <w:szCs w:val="28"/>
          <w:highlight w:val="yellow"/>
          <w:lang w:val="en-GB" w:bidi="hi-IN"/>
        </w:rPr>
        <w:t>Dept of Shalyatantra</w:t>
      </w:r>
    </w:p>
    <w:p>
      <w:pPr>
        <w:rPr>
          <w:rFonts w:hint="default" w:ascii="Times New Roman" w:hAnsi="Times New Roman" w:cs="Times New Roman" w:eastAsiaTheme="minorHAnsi"/>
          <w:b/>
          <w:bCs/>
          <w:sz w:val="28"/>
          <w:szCs w:val="28"/>
          <w:highlight w:val="yellow"/>
          <w:lang w:val="en-GB" w:bidi="hi-IN"/>
        </w:rPr>
      </w:pPr>
    </w:p>
    <w:p>
      <w:pPr>
        <w:jc w:val="center"/>
        <w:rPr>
          <w:rFonts w:hint="default" w:ascii="Times New Roman" w:hAnsi="Times New Roman" w:cs="Times New Roman" w:eastAsiaTheme="minorHAnsi"/>
          <w:b/>
          <w:bCs/>
          <w:sz w:val="28"/>
          <w:szCs w:val="28"/>
          <w:highlight w:val="yellow"/>
          <w:lang w:val="en-GB" w:bidi="hi-IN"/>
        </w:rPr>
      </w:pPr>
      <w:r>
        <w:drawing>
          <wp:inline distT="0" distB="0" distL="114300" distR="114300">
            <wp:extent cx="5854065" cy="2907665"/>
            <wp:effectExtent l="0" t="0" r="13335" b="6985"/>
            <wp:docPr id="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8"/>
                    <pic:cNvPicPr>
                      <a:picLocks noChangeAspect="1"/>
                    </pic:cNvPicPr>
                  </pic:nvPicPr>
                  <pic:blipFill>
                    <a:blip r:embed="rId34"/>
                    <a:srcRect l="25474" t="21532" r="26804" b="29617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 w:eastAsiaTheme="minorHAnsi"/>
          <w:sz w:val="24"/>
          <w:szCs w:val="24"/>
          <w:highlight w:val="yellow"/>
          <w:lang w:val="en-GB" w:bidi="hi-IN"/>
        </w:rPr>
      </w:pPr>
    </w:p>
    <w:p>
      <w:pPr>
        <w:rPr>
          <w:rFonts w:hint="default" w:ascii="Times New Roman" w:hAnsi="Times New Roman" w:cs="Times New Roman" w:eastAsiaTheme="minorHAnsi"/>
          <w:sz w:val="24"/>
          <w:szCs w:val="24"/>
          <w:highlight w:val="yellow"/>
          <w:lang w:val="en-GB" w:bidi="hi-IN"/>
        </w:rPr>
      </w:pPr>
    </w:p>
    <w:p>
      <w:pPr>
        <w:rPr>
          <w:rFonts w:hint="default" w:ascii="Times New Roman" w:hAnsi="Times New Roman" w:cs="Times New Roman" w:eastAsiaTheme="minorHAnsi"/>
          <w:sz w:val="24"/>
          <w:szCs w:val="24"/>
          <w:highlight w:val="yellow"/>
          <w:lang w:val="en-GB" w:bidi="hi-IN"/>
        </w:rPr>
      </w:pPr>
    </w:p>
    <w:p>
      <w:pPr>
        <w:numPr>
          <w:ilvl w:val="0"/>
          <w:numId w:val="11"/>
        </w:numPr>
        <w:ind w:left="0" w:leftChars="0" w:firstLine="0" w:firstLineChars="0"/>
        <w:rPr>
          <w:rFonts w:hint="default" w:ascii="Times New Roman" w:hAnsi="Times New Roman" w:cs="Times New Roman" w:eastAsiaTheme="minorHAnsi"/>
          <w:b/>
          <w:bCs/>
          <w:sz w:val="24"/>
          <w:szCs w:val="24"/>
          <w:highlight w:val="yellow"/>
          <w:lang w:val="en-GB" w:bidi="hi-IN"/>
        </w:rPr>
      </w:pPr>
      <w:r>
        <w:rPr>
          <w:rFonts w:hint="default" w:ascii="Times New Roman" w:hAnsi="Times New Roman" w:cs="Times New Roman" w:eastAsiaTheme="minorHAnsi"/>
          <w:b/>
          <w:bCs/>
          <w:sz w:val="24"/>
          <w:szCs w:val="24"/>
          <w:highlight w:val="yellow"/>
          <w:lang w:val="en-GB" w:bidi="hi-IN"/>
        </w:rPr>
        <w:t>Dept of Shalakyatantra</w:t>
      </w:r>
    </w:p>
    <w:p>
      <w:pPr>
        <w:rPr>
          <w:rFonts w:hint="default" w:ascii="Times New Roman" w:hAnsi="Times New Roman" w:cs="Times New Roman" w:eastAsiaTheme="minorHAnsi"/>
          <w:b/>
          <w:bCs/>
          <w:sz w:val="24"/>
          <w:szCs w:val="24"/>
          <w:highlight w:val="yellow"/>
          <w:lang w:val="en-GB" w:bidi="hi-IN"/>
        </w:rPr>
      </w:pP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341"/>
        <w:gridCol w:w="53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0682" w:type="dxa"/>
            <w:gridSpan w:val="2"/>
          </w:tcPr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Name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Dr.Rajesh kumar Chhoker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Date of Birth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30/07/1967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Photo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Teacher Code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Reg. No.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DBCP/BA/7292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Edu. Qualification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MS(Ayu)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Designation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Associate Professor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Date of Joining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2001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Experience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23yrs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Contact No.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9868266668</w:t>
            </w:r>
          </w:p>
          <w:p>
            <w:pPr>
              <w:rPr>
                <w:rFonts w:hint="default" w:ascii="Times New Roman" w:hAnsi="Times New Roman" w:cs="Times New Roman" w:eastAsiaTheme="minorHAnsi"/>
                <w:b/>
                <w:bCs/>
                <w:sz w:val="24"/>
                <w:szCs w:val="24"/>
                <w:highlight w:val="yellow"/>
                <w:vertAlign w:val="baseline"/>
                <w:lang w:val="en-GB" w:bidi="hi-IN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Email-id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341" w:type="dxa"/>
          </w:tcPr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Name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Dr Haramohan Moharana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Date of Birth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03.02.1975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Photo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drawing>
                <wp:inline distT="0" distB="0" distL="0" distR="0">
                  <wp:extent cx="645795" cy="827405"/>
                  <wp:effectExtent l="0" t="0" r="1905" b="10795"/>
                  <wp:docPr id="31" name="Picture 31" descr="D:\Haramohan\Passport Size photo\Haramo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D:\Haramohan\Passport Size photo\Haramo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9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Teacher Code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AYSK00501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Reg. No.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DBCP/A/6892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Edu. Qualification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M.S.(Ay.),   PhD (Ay.)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Designation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Associate Prof.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Date of Joining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07.10.2008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Experience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20 years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Contact No.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9711158121</w:t>
            </w:r>
          </w:p>
          <w:p>
            <w:pPr>
              <w:rPr>
                <w:rFonts w:hint="default" w:ascii="Times New Roman" w:hAnsi="Times New Roman" w:cs="Times New Roman" w:eastAsiaTheme="minorHAnsi"/>
                <w:b/>
                <w:bCs/>
                <w:sz w:val="24"/>
                <w:szCs w:val="24"/>
                <w:highlight w:val="yellow"/>
                <w:vertAlign w:val="baseline"/>
                <w:lang w:val="en-GB" w:bidi="hi-IN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Email-id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hariom3275@gmail.com</w:t>
            </w:r>
          </w:p>
        </w:tc>
        <w:tc>
          <w:tcPr>
            <w:tcW w:w="5341" w:type="dxa"/>
          </w:tcPr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Name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DR. POONAM DHRUV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Date of Birth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10/04/1990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Photo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="Arial Unicode MS" w:cs="Times New Roman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u w:val="none" w:color="auto"/>
                <w:vertAlign w:val="baseline"/>
                <w:lang w:val="en-GB"/>
              </w:rPr>
              <w:drawing>
                <wp:inline distT="0" distB="0" distL="114300" distR="114300">
                  <wp:extent cx="679450" cy="800100"/>
                  <wp:effectExtent l="0" t="0" r="6350" b="0"/>
                  <wp:docPr id="34" name="Picture 34" descr="1719653177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171965317703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Teacher Code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AYSK01180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Reg. No.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DBCP/A/8432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Edu. Qualification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BAMS, MS(SHALAKYA TANTA)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Designation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ASSISTANT PROFESSOR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Date of Joining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13/04/2023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Experience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01 year</w:t>
            </w:r>
          </w:p>
          <w:p>
            <w:pP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Contact No.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9540904293</w:t>
            </w:r>
          </w:p>
          <w:p>
            <w:pPr>
              <w:rPr>
                <w:rFonts w:hint="default" w:ascii="Times New Roman" w:hAnsi="Times New Roman" w:cs="Times New Roman" w:eastAsiaTheme="minorHAnsi"/>
                <w:b/>
                <w:bCs/>
                <w:sz w:val="24"/>
                <w:szCs w:val="24"/>
                <w:highlight w:val="yellow"/>
                <w:vertAlign w:val="baseline"/>
                <w:lang w:val="en-GB" w:bidi="hi-IN"/>
              </w:rPr>
            </w:pP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Email-id</w:t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ab/>
            </w:r>
            <w:r>
              <w:rPr>
                <w:rFonts w:hint="default" w:ascii="Times New Roman" w:hAnsi="Times New Roman" w:eastAsiaTheme="minorHAnsi"/>
                <w:b/>
                <w:bCs/>
                <w:sz w:val="24"/>
                <w:szCs w:val="24"/>
                <w:highlight w:val="none"/>
                <w:vertAlign w:val="baseline"/>
                <w:lang w:val="en-GB"/>
              </w:rPr>
              <w:t>virgo2714@gmail.com</w:t>
            </w:r>
          </w:p>
        </w:tc>
      </w:tr>
    </w:tbl>
    <w:p>
      <w:pPr>
        <w:rPr>
          <w:rFonts w:hint="default" w:ascii="Times New Roman" w:hAnsi="Times New Roman" w:cs="Times New Roman" w:eastAsiaTheme="minorHAnsi"/>
          <w:b/>
          <w:bCs/>
          <w:sz w:val="24"/>
          <w:szCs w:val="24"/>
          <w:highlight w:val="yellow"/>
          <w:lang w:val="en-GB" w:bidi="hi-IN"/>
        </w:rPr>
      </w:pPr>
      <w:bookmarkStart w:id="1" w:name="_GoBack"/>
      <w:bookmarkEnd w:id="1"/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 Unicode MS">
    <w:altName w:val="SimSun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0">
    <w:nsid w:val="22D8626A"/>
    <w:multiLevelType w:val="singleLevel"/>
    <w:tmpl w:val="22D8626A"/>
    <w:lvl w:ilvl="0" w:tentative="0">
      <w:start w:val="1"/>
      <w:numFmt w:val="decimal"/>
      <w:suff w:val="space"/>
      <w:lvlText w:val="%1)"/>
      <w:lvlJc w:val="left"/>
    </w:lvl>
  </w:abstractNum>
  <w:abstractNum w:abstractNumId="11">
    <w:nsid w:val="37FBFAF9"/>
    <w:multiLevelType w:val="singleLevel"/>
    <w:tmpl w:val="37FBFAF9"/>
    <w:lvl w:ilvl="0" w:tentative="0">
      <w:start w:val="13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18441219"/>
    <w:rsid w:val="27557D1C"/>
    <w:rsid w:val="38A04935"/>
    <w:rsid w:val="58E76FCF"/>
    <w:rsid w:val="648F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uiPriority w:val="0"/>
    <w:rPr>
      <w:sz w:val="16"/>
      <w:szCs w:val="16"/>
    </w:rPr>
  </w:style>
  <w:style w:type="paragraph" w:styleId="14">
    <w:name w:val="Block Text"/>
    <w:basedOn w:val="1"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uiPriority w:val="0"/>
    <w:pPr>
      <w:spacing w:after="120"/>
    </w:pPr>
  </w:style>
  <w:style w:type="paragraph" w:styleId="16">
    <w:name w:val="Body Text 2"/>
    <w:basedOn w:val="1"/>
    <w:uiPriority w:val="0"/>
    <w:pPr>
      <w:spacing w:after="120" w:line="480" w:lineRule="auto"/>
    </w:pPr>
  </w:style>
  <w:style w:type="paragraph" w:styleId="17">
    <w:name w:val="Body Text 3"/>
    <w:basedOn w:val="1"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uiPriority w:val="0"/>
    <w:pPr>
      <w:ind w:firstLine="420" w:firstLineChars="100"/>
    </w:pPr>
  </w:style>
  <w:style w:type="paragraph" w:styleId="19">
    <w:name w:val="Body Text Indent"/>
    <w:basedOn w:val="1"/>
    <w:uiPriority w:val="0"/>
    <w:pPr>
      <w:spacing w:after="120"/>
      <w:ind w:left="420" w:leftChars="200"/>
    </w:pPr>
  </w:style>
  <w:style w:type="paragraph" w:styleId="20">
    <w:name w:val="Body Text First Indent 2"/>
    <w:basedOn w:val="19"/>
    <w:uiPriority w:val="0"/>
    <w:pPr>
      <w:ind w:firstLine="420" w:firstLineChars="200"/>
    </w:pPr>
  </w:style>
  <w:style w:type="paragraph" w:styleId="21">
    <w:name w:val="Body Text Indent 2"/>
    <w:basedOn w:val="1"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uiPriority w:val="0"/>
    <w:pPr>
      <w:ind w:left="100" w:leftChars="2100"/>
    </w:pPr>
  </w:style>
  <w:style w:type="character" w:styleId="25">
    <w:name w:val="annotation reference"/>
    <w:basedOn w:val="11"/>
    <w:uiPriority w:val="0"/>
    <w:rPr>
      <w:sz w:val="21"/>
      <w:szCs w:val="21"/>
    </w:rPr>
  </w:style>
  <w:style w:type="paragraph" w:styleId="26">
    <w:name w:val="annotation text"/>
    <w:basedOn w:val="1"/>
    <w:uiPriority w:val="0"/>
    <w:pPr>
      <w:jc w:val="left"/>
    </w:pPr>
  </w:style>
  <w:style w:type="paragraph" w:styleId="27">
    <w:name w:val="annotation subject"/>
    <w:basedOn w:val="26"/>
    <w:next w:val="26"/>
    <w:uiPriority w:val="0"/>
    <w:rPr>
      <w:b/>
      <w:bCs/>
    </w:rPr>
  </w:style>
  <w:style w:type="paragraph" w:styleId="28">
    <w:name w:val="Date"/>
    <w:basedOn w:val="1"/>
    <w:next w:val="1"/>
    <w:uiPriority w:val="0"/>
    <w:pPr>
      <w:ind w:left="100" w:leftChars="2500"/>
    </w:pPr>
  </w:style>
  <w:style w:type="paragraph" w:styleId="29">
    <w:name w:val="Document Map"/>
    <w:basedOn w:val="1"/>
    <w:uiPriority w:val="0"/>
    <w:pPr>
      <w:shd w:val="clear" w:color="auto" w:fill="000080"/>
    </w:pPr>
  </w:style>
  <w:style w:type="paragraph" w:styleId="30">
    <w:name w:val="E-mail Signature"/>
    <w:basedOn w:val="1"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uiPriority w:val="0"/>
    <w:rPr>
      <w:vertAlign w:val="superscript"/>
    </w:rPr>
  </w:style>
  <w:style w:type="paragraph" w:styleId="33">
    <w:name w:val="endnote text"/>
    <w:basedOn w:val="1"/>
    <w:uiPriority w:val="0"/>
    <w:pPr>
      <w:snapToGrid w:val="0"/>
      <w:jc w:val="left"/>
    </w:pPr>
  </w:style>
  <w:style w:type="paragraph" w:styleId="34">
    <w:name w:val="envelope address"/>
    <w:basedOn w:val="1"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uiPriority w:val="0"/>
    <w:rPr>
      <w:color w:val="800080"/>
      <w:u w:val="single"/>
    </w:rPr>
  </w:style>
  <w:style w:type="paragraph" w:styleId="3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uiPriority w:val="0"/>
    <w:rPr>
      <w:vertAlign w:val="superscript"/>
    </w:rPr>
  </w:style>
  <w:style w:type="paragraph" w:styleId="39">
    <w:name w:val="footnote text"/>
    <w:basedOn w:val="1"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uiPriority w:val="0"/>
  </w:style>
  <w:style w:type="paragraph" w:styleId="42">
    <w:name w:val="HTML Address"/>
    <w:basedOn w:val="1"/>
    <w:uiPriority w:val="0"/>
    <w:rPr>
      <w:i/>
      <w:iCs/>
    </w:rPr>
  </w:style>
  <w:style w:type="character" w:styleId="43">
    <w:name w:val="HTML Cite"/>
    <w:basedOn w:val="11"/>
    <w:uiPriority w:val="0"/>
    <w:rPr>
      <w:i/>
      <w:iCs/>
    </w:rPr>
  </w:style>
  <w:style w:type="character" w:styleId="44">
    <w:name w:val="HTML Code"/>
    <w:basedOn w:val="11"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uiPriority w:val="0"/>
    <w:rPr>
      <w:i/>
      <w:iCs/>
    </w:rPr>
  </w:style>
  <w:style w:type="character" w:styleId="46">
    <w:name w:val="HTML Keyboard"/>
    <w:basedOn w:val="11"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uiPriority w:val="0"/>
    <w:rPr>
      <w:rFonts w:ascii="Courier New" w:hAnsi="Courier New" w:cs="Courier New"/>
    </w:rPr>
  </w:style>
  <w:style w:type="character" w:styleId="49">
    <w:name w:val="HTML Typewriter"/>
    <w:basedOn w:val="11"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uiPriority w:val="0"/>
    <w:rPr>
      <w:i/>
      <w:iCs/>
    </w:rPr>
  </w:style>
  <w:style w:type="character" w:styleId="51">
    <w:name w:val="Hyperlink"/>
    <w:basedOn w:val="11"/>
    <w:uiPriority w:val="0"/>
    <w:rPr>
      <w:color w:val="0000FF"/>
      <w:u w:val="single"/>
    </w:rPr>
  </w:style>
  <w:style w:type="paragraph" w:styleId="52">
    <w:name w:val="index 1"/>
    <w:basedOn w:val="1"/>
    <w:next w:val="1"/>
    <w:uiPriority w:val="0"/>
  </w:style>
  <w:style w:type="paragraph" w:styleId="53">
    <w:name w:val="index 2"/>
    <w:basedOn w:val="1"/>
    <w:next w:val="1"/>
    <w:uiPriority w:val="0"/>
    <w:pPr>
      <w:ind w:left="200" w:leftChars="200"/>
    </w:pPr>
  </w:style>
  <w:style w:type="paragraph" w:styleId="54">
    <w:name w:val="index 3"/>
    <w:basedOn w:val="1"/>
    <w:next w:val="1"/>
    <w:uiPriority w:val="0"/>
    <w:pPr>
      <w:ind w:left="400" w:leftChars="400"/>
    </w:pPr>
  </w:style>
  <w:style w:type="paragraph" w:styleId="55">
    <w:name w:val="index 4"/>
    <w:basedOn w:val="1"/>
    <w:next w:val="1"/>
    <w:uiPriority w:val="0"/>
    <w:pPr>
      <w:ind w:left="600" w:leftChars="600"/>
    </w:pPr>
  </w:style>
  <w:style w:type="paragraph" w:styleId="56">
    <w:name w:val="index 5"/>
    <w:basedOn w:val="1"/>
    <w:next w:val="1"/>
    <w:uiPriority w:val="0"/>
    <w:pPr>
      <w:ind w:left="800" w:leftChars="800"/>
    </w:pPr>
  </w:style>
  <w:style w:type="paragraph" w:styleId="57">
    <w:name w:val="index 6"/>
    <w:basedOn w:val="1"/>
    <w:next w:val="1"/>
    <w:uiPriority w:val="0"/>
    <w:pPr>
      <w:ind w:left="1000" w:leftChars="1000"/>
    </w:pPr>
  </w:style>
  <w:style w:type="paragraph" w:styleId="58">
    <w:name w:val="index 7"/>
    <w:basedOn w:val="1"/>
    <w:next w:val="1"/>
    <w:uiPriority w:val="0"/>
    <w:pPr>
      <w:ind w:left="1200" w:leftChars="1200"/>
    </w:pPr>
  </w:style>
  <w:style w:type="paragraph" w:styleId="59">
    <w:name w:val="index 8"/>
    <w:basedOn w:val="1"/>
    <w:next w:val="1"/>
    <w:uiPriority w:val="0"/>
    <w:pPr>
      <w:ind w:left="1400" w:leftChars="1400"/>
    </w:pPr>
  </w:style>
  <w:style w:type="paragraph" w:styleId="60">
    <w:name w:val="index 9"/>
    <w:basedOn w:val="1"/>
    <w:next w:val="1"/>
    <w:uiPriority w:val="0"/>
    <w:pPr>
      <w:ind w:left="1600" w:leftChars="1600"/>
    </w:pPr>
  </w:style>
  <w:style w:type="paragraph" w:styleId="61">
    <w:name w:val="index heading"/>
    <w:basedOn w:val="1"/>
    <w:next w:val="52"/>
    <w:uiPriority w:val="0"/>
    <w:rPr>
      <w:rFonts w:ascii="Arial" w:hAnsi="Arial" w:cs="Arial"/>
      <w:b/>
      <w:bCs/>
    </w:rPr>
  </w:style>
  <w:style w:type="character" w:styleId="62">
    <w:name w:val="line number"/>
    <w:basedOn w:val="11"/>
    <w:uiPriority w:val="0"/>
  </w:style>
  <w:style w:type="paragraph" w:styleId="63">
    <w:name w:val="List"/>
    <w:basedOn w:val="1"/>
    <w:uiPriority w:val="0"/>
    <w:pPr>
      <w:ind w:left="200" w:hanging="200" w:hangingChars="200"/>
    </w:pPr>
  </w:style>
  <w:style w:type="paragraph" w:styleId="64">
    <w:name w:val="List 2"/>
    <w:basedOn w:val="1"/>
    <w:uiPriority w:val="0"/>
    <w:pPr>
      <w:ind w:left="100" w:leftChars="200" w:hanging="200" w:hangingChars="200"/>
    </w:pPr>
  </w:style>
  <w:style w:type="paragraph" w:styleId="65">
    <w:name w:val="List 3"/>
    <w:basedOn w:val="1"/>
    <w:uiPriority w:val="0"/>
    <w:pPr>
      <w:ind w:left="100" w:leftChars="400" w:hanging="200" w:hangingChars="200"/>
    </w:pPr>
  </w:style>
  <w:style w:type="paragraph" w:styleId="66">
    <w:name w:val="List 4"/>
    <w:basedOn w:val="1"/>
    <w:uiPriority w:val="0"/>
    <w:pPr>
      <w:ind w:left="100" w:leftChars="600" w:hanging="200" w:hangingChars="200"/>
    </w:pPr>
  </w:style>
  <w:style w:type="paragraph" w:styleId="67">
    <w:name w:val="List 5"/>
    <w:basedOn w:val="1"/>
    <w:uiPriority w:val="0"/>
    <w:pPr>
      <w:ind w:left="100" w:leftChars="800" w:hanging="200" w:hangingChars="200"/>
    </w:pPr>
  </w:style>
  <w:style w:type="paragraph" w:styleId="68">
    <w:name w:val="List Bullet"/>
    <w:basedOn w:val="1"/>
    <w:uiPriority w:val="0"/>
    <w:pPr>
      <w:numPr>
        <w:ilvl w:val="0"/>
        <w:numId w:val="1"/>
      </w:numPr>
    </w:pPr>
  </w:style>
  <w:style w:type="paragraph" w:styleId="69">
    <w:name w:val="List Bullet 2"/>
    <w:basedOn w:val="1"/>
    <w:uiPriority w:val="0"/>
    <w:pPr>
      <w:numPr>
        <w:ilvl w:val="0"/>
        <w:numId w:val="2"/>
      </w:numPr>
    </w:pPr>
  </w:style>
  <w:style w:type="paragraph" w:styleId="70">
    <w:name w:val="List Bullet 3"/>
    <w:basedOn w:val="1"/>
    <w:uiPriority w:val="0"/>
    <w:pPr>
      <w:numPr>
        <w:ilvl w:val="0"/>
        <w:numId w:val="3"/>
      </w:numPr>
    </w:pPr>
  </w:style>
  <w:style w:type="paragraph" w:styleId="71">
    <w:name w:val="List Bullet 4"/>
    <w:basedOn w:val="1"/>
    <w:uiPriority w:val="0"/>
    <w:pPr>
      <w:numPr>
        <w:ilvl w:val="0"/>
        <w:numId w:val="4"/>
      </w:numPr>
    </w:pPr>
  </w:style>
  <w:style w:type="paragraph" w:styleId="72">
    <w:name w:val="List Bullet 5"/>
    <w:basedOn w:val="1"/>
    <w:uiPriority w:val="0"/>
    <w:pPr>
      <w:numPr>
        <w:ilvl w:val="0"/>
        <w:numId w:val="5"/>
      </w:numPr>
    </w:pPr>
  </w:style>
  <w:style w:type="paragraph" w:styleId="73">
    <w:name w:val="List Continue"/>
    <w:basedOn w:val="1"/>
    <w:uiPriority w:val="0"/>
    <w:pPr>
      <w:spacing w:after="120"/>
      <w:ind w:left="420" w:leftChars="200"/>
    </w:pPr>
  </w:style>
  <w:style w:type="paragraph" w:styleId="74">
    <w:name w:val="List Continue 2"/>
    <w:basedOn w:val="1"/>
    <w:uiPriority w:val="0"/>
    <w:pPr>
      <w:spacing w:after="120"/>
      <w:ind w:left="840" w:leftChars="400"/>
    </w:pPr>
  </w:style>
  <w:style w:type="paragraph" w:styleId="75">
    <w:name w:val="List Continue 3"/>
    <w:basedOn w:val="1"/>
    <w:uiPriority w:val="0"/>
    <w:pPr>
      <w:spacing w:after="120"/>
      <w:ind w:left="1260" w:leftChars="600"/>
    </w:pPr>
  </w:style>
  <w:style w:type="paragraph" w:styleId="76">
    <w:name w:val="List Continue 4"/>
    <w:basedOn w:val="1"/>
    <w:uiPriority w:val="0"/>
    <w:pPr>
      <w:spacing w:after="120"/>
      <w:ind w:left="1680" w:leftChars="800"/>
    </w:pPr>
  </w:style>
  <w:style w:type="paragraph" w:styleId="77">
    <w:name w:val="List Continue 5"/>
    <w:basedOn w:val="1"/>
    <w:uiPriority w:val="0"/>
    <w:pPr>
      <w:spacing w:after="120"/>
      <w:ind w:left="2100" w:leftChars="1000"/>
    </w:pPr>
  </w:style>
  <w:style w:type="paragraph" w:styleId="78">
    <w:name w:val="List Number"/>
    <w:basedOn w:val="1"/>
    <w:uiPriority w:val="0"/>
    <w:pPr>
      <w:numPr>
        <w:ilvl w:val="0"/>
        <w:numId w:val="6"/>
      </w:numPr>
    </w:pPr>
  </w:style>
  <w:style w:type="paragraph" w:styleId="79">
    <w:name w:val="List Number 2"/>
    <w:basedOn w:val="1"/>
    <w:uiPriority w:val="0"/>
    <w:pPr>
      <w:numPr>
        <w:ilvl w:val="0"/>
        <w:numId w:val="7"/>
      </w:numPr>
    </w:pPr>
  </w:style>
  <w:style w:type="paragraph" w:styleId="80">
    <w:name w:val="List Number 3"/>
    <w:basedOn w:val="1"/>
    <w:uiPriority w:val="0"/>
    <w:pPr>
      <w:numPr>
        <w:ilvl w:val="0"/>
        <w:numId w:val="8"/>
      </w:numPr>
    </w:pPr>
  </w:style>
  <w:style w:type="paragraph" w:styleId="81">
    <w:name w:val="List Number 4"/>
    <w:basedOn w:val="1"/>
    <w:uiPriority w:val="0"/>
    <w:pPr>
      <w:numPr>
        <w:ilvl w:val="0"/>
        <w:numId w:val="9"/>
      </w:numPr>
    </w:pPr>
  </w:style>
  <w:style w:type="paragraph" w:styleId="82">
    <w:name w:val="List Number 5"/>
    <w:basedOn w:val="1"/>
    <w:uiPriority w:val="0"/>
    <w:pPr>
      <w:numPr>
        <w:ilvl w:val="0"/>
        <w:numId w:val="10"/>
      </w:numPr>
    </w:pPr>
  </w:style>
  <w:style w:type="paragraph" w:styleId="83">
    <w:name w:val="macro"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uiPriority w:val="0"/>
    <w:rPr>
      <w:sz w:val="24"/>
      <w:szCs w:val="24"/>
    </w:rPr>
  </w:style>
  <w:style w:type="paragraph" w:styleId="86">
    <w:name w:val="Normal Indent"/>
    <w:basedOn w:val="1"/>
    <w:uiPriority w:val="0"/>
    <w:pPr>
      <w:ind w:firstLine="420" w:firstLineChars="200"/>
    </w:pPr>
  </w:style>
  <w:style w:type="paragraph" w:styleId="87">
    <w:name w:val="Note Heading"/>
    <w:basedOn w:val="1"/>
    <w:next w:val="1"/>
    <w:uiPriority w:val="0"/>
    <w:pPr>
      <w:jc w:val="center"/>
    </w:pPr>
  </w:style>
  <w:style w:type="character" w:styleId="88">
    <w:name w:val="page number"/>
    <w:basedOn w:val="11"/>
    <w:uiPriority w:val="0"/>
  </w:style>
  <w:style w:type="paragraph" w:styleId="89">
    <w:name w:val="Plain Text"/>
    <w:basedOn w:val="1"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uiPriority w:val="0"/>
  </w:style>
  <w:style w:type="paragraph" w:styleId="91">
    <w:name w:val="Signature"/>
    <w:basedOn w:val="1"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uiPriority w:val="0"/>
    <w:pPr>
      <w:ind w:left="420" w:leftChars="200"/>
    </w:pPr>
  </w:style>
  <w:style w:type="paragraph" w:styleId="129">
    <w:name w:val="table of figures"/>
    <w:basedOn w:val="1"/>
    <w:next w:val="1"/>
    <w:uiPriority w:val="0"/>
    <w:pPr>
      <w:ind w:leftChars="200" w:hanging="200" w:hangingChars="200"/>
    </w:pPr>
  </w:style>
  <w:style w:type="table" w:styleId="130">
    <w:name w:val="Table Professional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uiPriority w:val="0"/>
  </w:style>
  <w:style w:type="paragraph" w:styleId="143">
    <w:name w:val="toc 2"/>
    <w:basedOn w:val="1"/>
    <w:next w:val="1"/>
    <w:uiPriority w:val="0"/>
    <w:pPr>
      <w:ind w:left="420" w:leftChars="200"/>
    </w:pPr>
  </w:style>
  <w:style w:type="paragraph" w:styleId="144">
    <w:name w:val="toc 3"/>
    <w:basedOn w:val="1"/>
    <w:next w:val="1"/>
    <w:uiPriority w:val="0"/>
    <w:pPr>
      <w:ind w:left="840" w:leftChars="400"/>
    </w:pPr>
  </w:style>
  <w:style w:type="paragraph" w:styleId="145">
    <w:name w:val="toc 4"/>
    <w:basedOn w:val="1"/>
    <w:next w:val="1"/>
    <w:uiPriority w:val="0"/>
    <w:pPr>
      <w:ind w:left="1260" w:leftChars="600"/>
    </w:pPr>
  </w:style>
  <w:style w:type="paragraph" w:styleId="146">
    <w:name w:val="toc 5"/>
    <w:basedOn w:val="1"/>
    <w:next w:val="1"/>
    <w:uiPriority w:val="0"/>
    <w:pPr>
      <w:ind w:left="1680" w:leftChars="800"/>
    </w:pPr>
  </w:style>
  <w:style w:type="paragraph" w:styleId="147">
    <w:name w:val="toc 6"/>
    <w:basedOn w:val="1"/>
    <w:next w:val="1"/>
    <w:uiPriority w:val="0"/>
    <w:pPr>
      <w:ind w:left="2100" w:leftChars="1000"/>
    </w:pPr>
  </w:style>
  <w:style w:type="paragraph" w:styleId="148">
    <w:name w:val="toc 7"/>
    <w:basedOn w:val="1"/>
    <w:next w:val="1"/>
    <w:uiPriority w:val="0"/>
    <w:pPr>
      <w:ind w:left="2520" w:leftChars="1200"/>
    </w:pPr>
  </w:style>
  <w:style w:type="paragraph" w:styleId="149">
    <w:name w:val="toc 8"/>
    <w:basedOn w:val="1"/>
    <w:next w:val="1"/>
    <w:uiPriority w:val="0"/>
    <w:pPr>
      <w:ind w:left="2940" w:leftChars="1400"/>
    </w:pPr>
  </w:style>
  <w:style w:type="paragraph" w:styleId="150">
    <w:name w:val="toc 9"/>
    <w:basedOn w:val="1"/>
    <w:next w:val="1"/>
    <w:uiPriority w:val="0"/>
    <w:pPr>
      <w:ind w:left="3360" w:leftChars="1600"/>
    </w:pPr>
  </w:style>
  <w:style w:type="table" w:styleId="151">
    <w:name w:val="Light Shading"/>
    <w:basedOn w:val="12"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customStyle="1" w:styleId="249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  <w:ind w:left="107"/>
    </w:pPr>
    <w:rPr>
      <w:rFonts w:ascii="Times New Roman" w:hAnsi="Times New Roman" w:eastAsia="Times New Roman" w:cs="Times New Roman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Office_12.2.0.13472_F1E327BC-269C-435d-A152-05C5408002CA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2024-04-08T14:11:00Z</dcterms:created>
  <dc:creator>Prashant Rasale</dc:creator>
  <cp:lastModifiedBy>Prashant Rasale</cp:lastModifiedBy>
  <dcterms:modified xsi:type="dcterms:W3CDTF">2024-07-01T16:22:24Z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67BC8E5D2786409AA94E737298142E4F_12</vt:lpwstr>
  </property>
</Properties>
</file>